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149F5" w14:textId="08658149" w:rsidR="00D447AB" w:rsidRDefault="00D447AB" w:rsidP="00121DE8">
      <w:pPr>
        <w:rPr>
          <w:rFonts w:asciiTheme="minorHAnsi" w:hAnsiTheme="minorHAnsi" w:cstheme="minorHAnsi"/>
        </w:rPr>
      </w:pPr>
      <w:bookmarkStart w:id="0" w:name="_GoBack"/>
      <w:bookmarkEnd w:id="0"/>
    </w:p>
    <w:p w14:paraId="1F26EE4A" w14:textId="77777777" w:rsidR="00D11B2C" w:rsidRPr="00DB1D40" w:rsidRDefault="00D11B2C" w:rsidP="00121DE8">
      <w:pPr>
        <w:rPr>
          <w:rFonts w:asciiTheme="minorHAnsi" w:hAnsiTheme="minorHAnsi" w:cstheme="minorHAnsi"/>
        </w:rPr>
      </w:pPr>
    </w:p>
    <w:p w14:paraId="17853395" w14:textId="6BA02B68" w:rsidR="0044552B" w:rsidRPr="0044552B" w:rsidRDefault="0044552B" w:rsidP="00E95C0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uppressAutoHyphens/>
        <w:spacing w:after="200" w:line="276" w:lineRule="auto"/>
        <w:jc w:val="center"/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</w:pPr>
      <w:r w:rsidRPr="0044552B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>Ausbildungsvereinbarung</w:t>
      </w:r>
      <w:r w:rsidR="00C77335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br/>
        <w:t>Vorbereitungsdienst Lehramt Förderpädagogik</w:t>
      </w:r>
    </w:p>
    <w:p w14:paraId="5EAE66D2" w14:textId="77777777" w:rsidR="00FD31CD" w:rsidRDefault="00FD31CD" w:rsidP="00C2262C">
      <w:pPr>
        <w:widowControl/>
        <w:suppressAutoHyphens/>
        <w:spacing w:after="200" w:line="240" w:lineRule="auto"/>
        <w:jc w:val="both"/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</w:pPr>
    </w:p>
    <w:p w14:paraId="1AC644F7" w14:textId="537B5192" w:rsidR="00FD31CD" w:rsidRDefault="0044552B" w:rsidP="00FD31CD">
      <w:pPr>
        <w:widowControl/>
        <w:suppressAutoHyphens/>
        <w:spacing w:after="200" w:line="240" w:lineRule="auto"/>
        <w:jc w:val="both"/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</w:pPr>
      <w:r w:rsidRPr="005069BD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Ausgestaltung des Vorbereitungsdienstes von Lehrkräften </w:t>
      </w:r>
      <w:r w:rsidR="003E5042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mit dem Lehramt Förderpädagogik, mit dem Ziel der Professionalisierung </w:t>
      </w:r>
      <w:r w:rsidR="000F1881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>und Vorbereitung auf die unterschiedlichen H</w:t>
      </w:r>
      <w:r w:rsidR="00373C2B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>andlungsfelder und A</w:t>
      </w:r>
      <w:r w:rsidR="00CD723D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>nfo</w:t>
      </w:r>
      <w:r w:rsidR="00373C2B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>rderungen</w:t>
      </w:r>
      <w:r w:rsidRPr="005069BD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. </w:t>
      </w:r>
    </w:p>
    <w:p w14:paraId="7CD7148F" w14:textId="2A113B9C" w:rsidR="001F0132" w:rsidRDefault="001F0132" w:rsidP="00DB1D40">
      <w:pPr>
        <w:widowControl/>
        <w:suppressAutoHyphens/>
        <w:spacing w:after="200" w:line="240" w:lineRule="auto"/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</w:pPr>
    </w:p>
    <w:p w14:paraId="7228961A" w14:textId="193AD6EB" w:rsidR="001F0132" w:rsidRPr="0045217E" w:rsidRDefault="001F0132" w:rsidP="001F0132">
      <w:pPr>
        <w:widowControl/>
        <w:suppressAutoHyphens/>
        <w:spacing w:after="200" w:line="240" w:lineRule="auto"/>
        <w:jc w:val="center"/>
        <w:rPr>
          <w:rFonts w:asciiTheme="minorHAnsi" w:eastAsia="SimSun" w:hAnsiTheme="minorHAnsi" w:cstheme="minorHAnsi"/>
          <w:bCs/>
          <w:kern w:val="1"/>
          <w:sz w:val="16"/>
          <w:szCs w:val="16"/>
          <w:lang w:eastAsia="ar-SA"/>
        </w:rPr>
      </w:pPr>
      <w:r w:rsidRPr="001F0132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object w:dxaOrig="26985" w:dyaOrig="22305" w14:anchorId="7F53AE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85pt;height:223.05pt" o:ole="">
            <v:imagedata r:id="rId11" o:title=""/>
          </v:shape>
          <o:OLEObject Type="Embed" ProgID="AcroExch.Document.DC" ShapeID="_x0000_i1025" DrawAspect="Content" ObjectID="_1756027793" r:id="rId12"/>
        </w:object>
      </w:r>
      <w:r w:rsidR="0045217E">
        <w:rPr>
          <w:rFonts w:asciiTheme="minorHAnsi" w:eastAsia="SimSun" w:hAnsiTheme="minorHAnsi" w:cstheme="minorHAnsi"/>
          <w:bCs/>
          <w:kern w:val="1"/>
          <w:sz w:val="16"/>
          <w:szCs w:val="16"/>
          <w:lang w:eastAsia="ar-SA"/>
        </w:rPr>
        <w:t>Franziska Janele 2023</w:t>
      </w:r>
    </w:p>
    <w:p w14:paraId="2625C7CD" w14:textId="77777777" w:rsidR="00C2262C" w:rsidRDefault="00C2262C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</w:pPr>
    </w:p>
    <w:p w14:paraId="4FFD2E5A" w14:textId="77777777" w:rsidR="00FD31CD" w:rsidRDefault="00FD31CD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</w:pPr>
    </w:p>
    <w:p w14:paraId="0B3B9E9E" w14:textId="5A998E83" w:rsidR="0044552B" w:rsidRPr="0044552B" w:rsidRDefault="0044552B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</w:pPr>
      <w:r w:rsidRPr="0044552B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 xml:space="preserve">Lehrkraft im </w:t>
      </w:r>
      <w:r w:rsidRPr="003F62D3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 xml:space="preserve">Vorbereitungsdienst: </w:t>
      </w:r>
      <w:r w:rsidR="00F62D8A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>Fr./Hr. N.N.</w:t>
      </w:r>
    </w:p>
    <w:p w14:paraId="0940D4E4" w14:textId="77777777" w:rsidR="0044552B" w:rsidRPr="003F62D3" w:rsidRDefault="0044552B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  <w:r w:rsidRPr="003F62D3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>Einsatzstunden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65"/>
        <w:gridCol w:w="3547"/>
      </w:tblGrid>
      <w:tr w:rsidR="0044552B" w:rsidRPr="0044552B" w14:paraId="6F4A90BE" w14:textId="77777777" w:rsidTr="006F09DF">
        <w:tc>
          <w:tcPr>
            <w:tcW w:w="5665" w:type="dxa"/>
            <w:vAlign w:val="center"/>
          </w:tcPr>
          <w:p w14:paraId="3B136C4E" w14:textId="4E177C1E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Förderschule / BFZ</w:t>
            </w:r>
          </w:p>
        </w:tc>
        <w:tc>
          <w:tcPr>
            <w:tcW w:w="3547" w:type="dxa"/>
            <w:vAlign w:val="center"/>
          </w:tcPr>
          <w:p w14:paraId="2FC30A02" w14:textId="43FB0894" w:rsidR="003F6F94" w:rsidRPr="0044552B" w:rsidRDefault="003F6F94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</w:p>
          <w:p w14:paraId="6F537208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</w:p>
        </w:tc>
      </w:tr>
      <w:tr w:rsidR="0044552B" w:rsidRPr="0044552B" w14:paraId="38E97776" w14:textId="77777777" w:rsidTr="006F09DF">
        <w:tc>
          <w:tcPr>
            <w:tcW w:w="5665" w:type="dxa"/>
            <w:vAlign w:val="center"/>
          </w:tcPr>
          <w:p w14:paraId="7DEF13B6" w14:textId="41A6C951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Allgemeine Schule</w:t>
            </w:r>
          </w:p>
        </w:tc>
        <w:tc>
          <w:tcPr>
            <w:tcW w:w="3547" w:type="dxa"/>
            <w:vAlign w:val="center"/>
          </w:tcPr>
          <w:p w14:paraId="2815085E" w14:textId="10BC0F06" w:rsidR="003F6F94" w:rsidRPr="0044552B" w:rsidRDefault="003F6F94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</w:p>
          <w:p w14:paraId="7C82970B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</w:p>
        </w:tc>
      </w:tr>
    </w:tbl>
    <w:p w14:paraId="6F98BB03" w14:textId="77777777" w:rsidR="00330E87" w:rsidRDefault="00330E87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u w:val="single"/>
          <w:lang w:eastAsia="ar-SA"/>
        </w:rPr>
      </w:pPr>
    </w:p>
    <w:p w14:paraId="65B2D656" w14:textId="2E0EDC96" w:rsidR="00C2262C" w:rsidRPr="00C2262C" w:rsidRDefault="00C2262C" w:rsidP="00C2262C">
      <w:pPr>
        <w:widowControl/>
        <w:suppressAutoHyphens/>
        <w:spacing w:after="200" w:line="276" w:lineRule="auto"/>
        <w:jc w:val="both"/>
        <w:rPr>
          <w:rFonts w:asciiTheme="minorHAnsi" w:eastAsia="SimSun" w:hAnsiTheme="minorHAnsi" w:cstheme="minorHAnsi"/>
          <w:bCs/>
          <w:kern w:val="1"/>
          <w:sz w:val="18"/>
          <w:szCs w:val="18"/>
          <w:lang w:eastAsia="ar-SA"/>
        </w:rPr>
      </w:pPr>
      <w:r w:rsidRPr="005069BD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Ausbildungsvereinbarung zwischen der </w:t>
      </w:r>
      <w:r w:rsidRPr="005069BD"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>Studienseminarleitung</w:t>
      </w:r>
      <w:r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 xml:space="preserve"> </w:t>
      </w:r>
      <w:r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>Fr./Hr. N.N.</w:t>
      </w:r>
      <w:r w:rsidRPr="005069BD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, der </w:t>
      </w:r>
      <w:r w:rsidRPr="005069BD"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>Schulleitung der allgemeinen Schule</w:t>
      </w:r>
      <w:r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 Fr./Hr. N.N. </w:t>
      </w:r>
      <w:r w:rsidRPr="005069BD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und der </w:t>
      </w:r>
      <w:r w:rsidRPr="005069BD"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>Schulleitung der Förderschule (BFZ)</w:t>
      </w:r>
      <w:r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 Fr./Hr.: N.N. </w:t>
      </w:r>
      <w:r w:rsidRPr="005069BD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sowie der </w:t>
      </w:r>
      <w:r w:rsidRPr="005069BD"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>Lehrkraft im Vorbereitungsdienst</w:t>
      </w:r>
      <w:r w:rsidRPr="005069BD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 </w:t>
      </w:r>
      <w:r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>Fr./H. N.N., der/</w:t>
      </w:r>
      <w:r w:rsidRPr="007958E4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>dem</w:t>
      </w:r>
      <w:r w:rsidRPr="005069BD"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 xml:space="preserve"> beratenden Ausbilder</w:t>
      </w:r>
      <w:r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 xml:space="preserve">in/Ausbilder </w:t>
      </w:r>
      <w:r w:rsidRPr="00F62D8A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>Fr./</w:t>
      </w:r>
      <w:r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Hr. N.N. sowie der/dem </w:t>
      </w:r>
      <w:r w:rsidRPr="002211BA"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>Mentor</w:t>
      </w:r>
      <w:r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 xml:space="preserve">in/Mentor </w:t>
      </w:r>
      <w:r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Fr./Hr. N.N. </w:t>
      </w:r>
      <w:r w:rsidRPr="005069BD"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>Die Erstellung und Koordination liegt in den Händen des Studienseminars.</w:t>
      </w:r>
      <w:r>
        <w:rPr>
          <w:rFonts w:asciiTheme="minorHAnsi" w:eastAsia="SimSun" w:hAnsiTheme="minorHAnsi" w:cstheme="minorHAnsi"/>
          <w:bCs/>
          <w:kern w:val="1"/>
          <w:sz w:val="22"/>
          <w:szCs w:val="22"/>
          <w:lang w:eastAsia="ar-SA"/>
        </w:rPr>
        <w:t xml:space="preserve">        </w:t>
      </w:r>
      <w:r>
        <w:rPr>
          <w:rFonts w:asciiTheme="minorHAnsi" w:eastAsia="SimSun" w:hAnsiTheme="minorHAnsi" w:cstheme="minorHAnsi"/>
          <w:bCs/>
          <w:kern w:val="1"/>
          <w:sz w:val="18"/>
          <w:szCs w:val="18"/>
          <w:lang w:eastAsia="ar-SA"/>
        </w:rPr>
        <w:t>(nur bei einem Einsatz an zwei Schulen)</w:t>
      </w:r>
    </w:p>
    <w:p w14:paraId="13212A36" w14:textId="77777777" w:rsidR="00C2262C" w:rsidRDefault="00C2262C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</w:pPr>
    </w:p>
    <w:p w14:paraId="3C1A4476" w14:textId="77777777" w:rsidR="006A2DAD" w:rsidRDefault="006A2DAD" w:rsidP="00FD31CD">
      <w:pPr>
        <w:widowControl/>
        <w:suppressAutoHyphens/>
        <w:spacing w:line="240" w:lineRule="auto"/>
        <w:jc w:val="both"/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</w:pPr>
    </w:p>
    <w:p w14:paraId="5C63946B" w14:textId="77777777" w:rsidR="006A2DAD" w:rsidRDefault="006A2DAD" w:rsidP="00FD31CD">
      <w:pPr>
        <w:widowControl/>
        <w:suppressAutoHyphens/>
        <w:spacing w:line="240" w:lineRule="auto"/>
        <w:jc w:val="both"/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</w:pPr>
    </w:p>
    <w:p w14:paraId="073AB1A6" w14:textId="7912F853" w:rsidR="00414DBE" w:rsidRDefault="00414DBE" w:rsidP="00FD31CD">
      <w:pPr>
        <w:widowControl/>
        <w:suppressAutoHyphens/>
        <w:spacing w:line="240" w:lineRule="auto"/>
        <w:jc w:val="both"/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</w:pPr>
      <w:r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>H</w:t>
      </w:r>
      <w:r w:rsidR="007F3161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>ospitations- und</w:t>
      </w:r>
      <w:r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>/oder Beteiligungsmöglichkeiten</w:t>
      </w:r>
      <w:r w:rsidR="00314497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 xml:space="preserve"> im BFZ</w:t>
      </w:r>
      <w:r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 xml:space="preserve"> im U</w:t>
      </w:r>
      <w:r w:rsidR="00FD31CD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>mfang von 80</w:t>
      </w:r>
      <w:r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 xml:space="preserve"> Unterrichtsstunden</w:t>
      </w:r>
      <w:r w:rsidR="00FD31CD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 xml:space="preserve"> in den Hauptsemestern 1 und 2</w:t>
      </w:r>
      <w:r w:rsidR="00231F80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 xml:space="preserve"> bei ausschließlichem unterricht</w:t>
      </w:r>
      <w:r w:rsidR="007F7736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>-</w:t>
      </w:r>
      <w:r w:rsidR="00231F80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>lichen Einsatz an einer Förderschule</w:t>
      </w:r>
      <w:r w:rsidR="000E2FA6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 xml:space="preserve"> </w:t>
      </w:r>
      <w:r w:rsidR="007F7736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 xml:space="preserve">                        </w:t>
      </w:r>
      <w:r w:rsidR="000E2FA6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>(Ja ⃝ / Nein ⃝)</w:t>
      </w:r>
    </w:p>
    <w:p w14:paraId="18D340CB" w14:textId="084640A6" w:rsidR="00414DBE" w:rsidRDefault="00414DBE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8"/>
        <w:gridCol w:w="4869"/>
      </w:tblGrid>
      <w:tr w:rsidR="00414DBE" w14:paraId="4A310075" w14:textId="77777777" w:rsidTr="00414DBE">
        <w:tc>
          <w:tcPr>
            <w:tcW w:w="4868" w:type="dxa"/>
          </w:tcPr>
          <w:p w14:paraId="217DC4E2" w14:textId="1DF0640E" w:rsidR="00CD723D" w:rsidRPr="00414DBE" w:rsidRDefault="00414DBE" w:rsidP="00330E8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14DBE">
              <w:rPr>
                <w:rFonts w:eastAsia="SimSun" w:cstheme="minorHAnsi"/>
                <w:b/>
                <w:kern w:val="1"/>
                <w:sz w:val="22"/>
                <w:lang w:eastAsia="ar-SA"/>
              </w:rPr>
              <w:t>BFZ-Arbeit</w:t>
            </w:r>
          </w:p>
        </w:tc>
        <w:tc>
          <w:tcPr>
            <w:tcW w:w="4869" w:type="dxa"/>
          </w:tcPr>
          <w:p w14:paraId="70F6E15F" w14:textId="3C51E8F2" w:rsidR="00414DBE" w:rsidRPr="00414DBE" w:rsidRDefault="00C37BC4" w:rsidP="00330E8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>
              <w:rPr>
                <w:rFonts w:eastAsia="SimSun" w:cstheme="minorHAnsi"/>
                <w:b/>
                <w:kern w:val="1"/>
                <w:sz w:val="22"/>
                <w:lang w:eastAsia="ar-SA"/>
              </w:rPr>
              <w:t>Förderdiagnostische Stellungnahme</w:t>
            </w:r>
          </w:p>
        </w:tc>
      </w:tr>
      <w:tr w:rsidR="00414DBE" w14:paraId="0928B051" w14:textId="77777777" w:rsidTr="00414DBE">
        <w:tc>
          <w:tcPr>
            <w:tcW w:w="4868" w:type="dxa"/>
          </w:tcPr>
          <w:p w14:paraId="54EB6796" w14:textId="7283EF8D" w:rsidR="00995D30" w:rsidRPr="00414DBE" w:rsidRDefault="00414DBE" w:rsidP="00330E8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>
              <w:rPr>
                <w:rFonts w:eastAsia="SimSun" w:cstheme="minorHAnsi"/>
                <w:b/>
                <w:kern w:val="1"/>
                <w:sz w:val="22"/>
                <w:lang w:eastAsia="ar-SA"/>
              </w:rPr>
              <w:t>Diagnostik</w:t>
            </w:r>
          </w:p>
        </w:tc>
        <w:tc>
          <w:tcPr>
            <w:tcW w:w="4869" w:type="dxa"/>
          </w:tcPr>
          <w:p w14:paraId="65F1D296" w14:textId="2CEA2A3D" w:rsidR="00414DBE" w:rsidRPr="00414DBE" w:rsidRDefault="00C37BC4" w:rsidP="00330E8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>
              <w:rPr>
                <w:rFonts w:eastAsia="SimSun" w:cstheme="minorHAnsi"/>
                <w:b/>
                <w:kern w:val="1"/>
                <w:sz w:val="22"/>
                <w:lang w:eastAsia="ar-SA"/>
              </w:rPr>
              <w:t>Förderausschuss</w:t>
            </w:r>
          </w:p>
        </w:tc>
      </w:tr>
      <w:tr w:rsidR="00414DBE" w14:paraId="5344EC00" w14:textId="77777777" w:rsidTr="00414DBE">
        <w:tc>
          <w:tcPr>
            <w:tcW w:w="4868" w:type="dxa"/>
          </w:tcPr>
          <w:p w14:paraId="7900D582" w14:textId="0E7DB40E" w:rsidR="00CD723D" w:rsidRPr="00414DBE" w:rsidRDefault="00414DBE" w:rsidP="00330E8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>
              <w:rPr>
                <w:rFonts w:eastAsia="SimSun" w:cstheme="minorHAnsi"/>
                <w:b/>
                <w:kern w:val="1"/>
                <w:sz w:val="22"/>
                <w:lang w:eastAsia="ar-SA"/>
              </w:rPr>
              <w:t>Beratungen</w:t>
            </w:r>
          </w:p>
        </w:tc>
        <w:tc>
          <w:tcPr>
            <w:tcW w:w="4869" w:type="dxa"/>
          </w:tcPr>
          <w:p w14:paraId="300BE45F" w14:textId="44102E6B" w:rsidR="00414DBE" w:rsidRPr="00414DBE" w:rsidRDefault="00C37BC4" w:rsidP="00330E8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>
              <w:rPr>
                <w:rFonts w:eastAsia="SimSun" w:cstheme="minorHAnsi"/>
                <w:b/>
                <w:kern w:val="1"/>
                <w:sz w:val="22"/>
                <w:lang w:eastAsia="ar-SA"/>
              </w:rPr>
              <w:t>Vorschulische Diagnostik</w:t>
            </w:r>
          </w:p>
        </w:tc>
      </w:tr>
      <w:tr w:rsidR="00414DBE" w14:paraId="765903D1" w14:textId="77777777" w:rsidTr="00FD31CD">
        <w:tc>
          <w:tcPr>
            <w:tcW w:w="4868" w:type="dxa"/>
          </w:tcPr>
          <w:p w14:paraId="161E8D86" w14:textId="5329BBEC" w:rsidR="00CD723D" w:rsidRPr="00414DBE" w:rsidRDefault="00C37BC4" w:rsidP="00330E8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>
              <w:rPr>
                <w:rFonts w:eastAsia="SimSun" w:cstheme="minorHAnsi"/>
                <w:b/>
                <w:kern w:val="1"/>
                <w:sz w:val="22"/>
                <w:lang w:eastAsia="ar-SA"/>
              </w:rPr>
              <w:t>Einzel-/Kleingruppenförderung</w:t>
            </w:r>
          </w:p>
        </w:tc>
        <w:tc>
          <w:tcPr>
            <w:tcW w:w="4869" w:type="dxa"/>
            <w:tcBorders>
              <w:bottom w:val="single" w:sz="4" w:space="0" w:color="auto"/>
            </w:tcBorders>
          </w:tcPr>
          <w:p w14:paraId="2D281922" w14:textId="37D5C71F" w:rsidR="00414DBE" w:rsidRPr="00414DBE" w:rsidRDefault="00C37BC4" w:rsidP="00330E8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>
              <w:rPr>
                <w:rFonts w:eastAsia="SimSun" w:cstheme="minorHAnsi"/>
                <w:b/>
                <w:kern w:val="1"/>
                <w:sz w:val="22"/>
                <w:lang w:eastAsia="ar-SA"/>
              </w:rPr>
              <w:t>Übergangskonferenzen</w:t>
            </w:r>
          </w:p>
        </w:tc>
      </w:tr>
      <w:tr w:rsidR="00414DBE" w14:paraId="58846E4D" w14:textId="77777777" w:rsidTr="00FD31CD">
        <w:tc>
          <w:tcPr>
            <w:tcW w:w="4868" w:type="dxa"/>
          </w:tcPr>
          <w:p w14:paraId="4FF45A4B" w14:textId="3A35DD94" w:rsidR="00CD723D" w:rsidRPr="00414DBE" w:rsidRDefault="00C37BC4" w:rsidP="00330E8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>
              <w:rPr>
                <w:rFonts w:eastAsia="SimSun" w:cstheme="minorHAnsi"/>
                <w:b/>
                <w:kern w:val="1"/>
                <w:sz w:val="22"/>
                <w:lang w:eastAsia="ar-SA"/>
              </w:rPr>
              <w:t>Erziehungshilfekonzepte</w:t>
            </w:r>
          </w:p>
        </w:tc>
        <w:tc>
          <w:tcPr>
            <w:tcW w:w="4869" w:type="dxa"/>
            <w:tcBorders>
              <w:bottom w:val="single" w:sz="4" w:space="0" w:color="auto"/>
            </w:tcBorders>
          </w:tcPr>
          <w:p w14:paraId="6C38C257" w14:textId="3F398C4A" w:rsidR="00414DBE" w:rsidRPr="00414DBE" w:rsidRDefault="00C37BC4" w:rsidP="00330E8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>
              <w:rPr>
                <w:rFonts w:eastAsia="SimSun" w:cstheme="minorHAnsi"/>
                <w:b/>
                <w:kern w:val="1"/>
                <w:sz w:val="22"/>
                <w:lang w:eastAsia="ar-SA"/>
              </w:rPr>
              <w:t>Weiteres</w:t>
            </w:r>
          </w:p>
        </w:tc>
      </w:tr>
    </w:tbl>
    <w:p w14:paraId="04DC13CA" w14:textId="77777777" w:rsidR="004A31D5" w:rsidRDefault="004A31D5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</w:pPr>
    </w:p>
    <w:p w14:paraId="0A2AD2A9" w14:textId="036FAE49" w:rsidR="00414DBE" w:rsidRPr="004A31D5" w:rsidRDefault="004A31D5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</w:pPr>
      <w:r w:rsidRPr="004A31D5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 xml:space="preserve">Die Dokumentation </w:t>
      </w:r>
      <w:r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der Erfahrungen zu ausgewählten Aspekten erfolgt im Lernbegleitbogen.</w:t>
      </w:r>
    </w:p>
    <w:p w14:paraId="363FDEEB" w14:textId="5A40BA2C" w:rsidR="004A31D5" w:rsidRDefault="004A31D5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</w:pPr>
    </w:p>
    <w:p w14:paraId="4BB09A06" w14:textId="77777777" w:rsidR="006A2DAD" w:rsidRDefault="006A2DAD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</w:pPr>
    </w:p>
    <w:p w14:paraId="6A04E8C8" w14:textId="77777777" w:rsidR="006A2DAD" w:rsidRDefault="006A2DAD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</w:pPr>
    </w:p>
    <w:p w14:paraId="514B576D" w14:textId="6939D09C" w:rsidR="0044552B" w:rsidRPr="0044552B" w:rsidRDefault="0044552B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  <w:r w:rsidRPr="003F62D3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t>Ausbildungsunterricht Umfang und Gestaltung</w:t>
      </w:r>
      <w:r w:rsidRPr="0044552B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 xml:space="preserve"> </w:t>
      </w:r>
      <w:r w:rsidRPr="003F62D3"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>(vgl. §43 HLbGDV)</w:t>
      </w:r>
    </w:p>
    <w:p w14:paraId="064EEDF4" w14:textId="77777777" w:rsidR="001F0132" w:rsidRDefault="0044552B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</w:pPr>
      <w:r w:rsidRPr="0044552B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Hospitationen / angeleiteter Unterricht in der Einführungsphase</w:t>
      </w:r>
    </w:p>
    <w:p w14:paraId="28AEDE5C" w14:textId="4B4256D6" w:rsidR="0044552B" w:rsidRPr="0044552B" w:rsidRDefault="0044552B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</w:pPr>
      <w:r w:rsidRPr="0044552B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Eigenverantwort</w:t>
      </w:r>
      <w:r w:rsidR="006F09DF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licher</w:t>
      </w:r>
      <w:r w:rsidRPr="0044552B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 xml:space="preserve"> Unterricht</w:t>
      </w:r>
      <w:r w:rsidR="008D6D10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 xml:space="preserve"> / Doppelsteckungen</w:t>
      </w:r>
      <w:r w:rsidRPr="0044552B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 xml:space="preserve"> und Hospitationen (Einsatz in Fächern, Fachrichtungen, Klassen bzw. Lerngruppen sowie fachrichtungsspezifischen Aufgabenfeldern)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879"/>
        <w:gridCol w:w="3374"/>
        <w:gridCol w:w="3651"/>
      </w:tblGrid>
      <w:tr w:rsidR="0044552B" w:rsidRPr="0044552B" w14:paraId="633CF104" w14:textId="77777777" w:rsidTr="006F09DF">
        <w:tc>
          <w:tcPr>
            <w:tcW w:w="1384" w:type="dxa"/>
            <w:vAlign w:val="center"/>
          </w:tcPr>
          <w:p w14:paraId="57952572" w14:textId="77777777" w:rsidR="0044552B" w:rsidRPr="0044552B" w:rsidRDefault="0044552B" w:rsidP="0088656D">
            <w:pPr>
              <w:widowControl/>
              <w:suppressAutoHyphens/>
              <w:spacing w:before="120" w:after="12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Semester</w:t>
            </w:r>
          </w:p>
        </w:tc>
        <w:tc>
          <w:tcPr>
            <w:tcW w:w="879" w:type="dxa"/>
            <w:vAlign w:val="center"/>
          </w:tcPr>
          <w:p w14:paraId="0FCA5ED5" w14:textId="49F9EA4C" w:rsidR="0044552B" w:rsidRPr="0044552B" w:rsidRDefault="0044552B" w:rsidP="0088656D">
            <w:pPr>
              <w:widowControl/>
              <w:suppressAutoHyphens/>
              <w:spacing w:before="120" w:after="12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Std.</w:t>
            </w:r>
            <w:r w:rsidR="006F09DF">
              <w:rPr>
                <w:rFonts w:eastAsia="SimSun" w:cstheme="minorHAnsi"/>
                <w:b/>
                <w:kern w:val="1"/>
                <w:sz w:val="22"/>
                <w:lang w:eastAsia="ar-SA"/>
              </w:rPr>
              <w:t xml:space="preserve"> Umfg.</w:t>
            </w:r>
          </w:p>
        </w:tc>
        <w:tc>
          <w:tcPr>
            <w:tcW w:w="3374" w:type="dxa"/>
            <w:vAlign w:val="center"/>
          </w:tcPr>
          <w:p w14:paraId="61A4D1BE" w14:textId="77777777" w:rsidR="0044552B" w:rsidRPr="0044552B" w:rsidRDefault="0044552B" w:rsidP="0088656D">
            <w:pPr>
              <w:widowControl/>
              <w:suppressAutoHyphens/>
              <w:spacing w:before="120" w:after="12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Fächer / Fachrichtungen</w:t>
            </w:r>
          </w:p>
        </w:tc>
        <w:tc>
          <w:tcPr>
            <w:tcW w:w="3651" w:type="dxa"/>
            <w:vAlign w:val="center"/>
          </w:tcPr>
          <w:p w14:paraId="0B0F40FD" w14:textId="77777777" w:rsidR="0044552B" w:rsidRPr="0044552B" w:rsidRDefault="0044552B" w:rsidP="0088656D">
            <w:pPr>
              <w:widowControl/>
              <w:suppressAutoHyphens/>
              <w:spacing w:before="120" w:after="12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Schule / Klassen / Lerngruppen</w:t>
            </w:r>
          </w:p>
        </w:tc>
      </w:tr>
      <w:tr w:rsidR="0044552B" w:rsidRPr="0044552B" w14:paraId="2D14290D" w14:textId="77777777" w:rsidTr="006F09DF">
        <w:tc>
          <w:tcPr>
            <w:tcW w:w="1384" w:type="dxa"/>
            <w:vAlign w:val="center"/>
          </w:tcPr>
          <w:p w14:paraId="33F70EC1" w14:textId="5E27C0F9" w:rsidR="0044552B" w:rsidRPr="00CF16D8" w:rsidRDefault="0044552B" w:rsidP="002211BA">
            <w:pPr>
              <w:widowControl/>
              <w:suppressAutoHyphens/>
              <w:spacing w:before="120" w:line="240" w:lineRule="auto"/>
              <w:rPr>
                <w:rFonts w:eastAsia="SimSun" w:cstheme="minorHAnsi"/>
                <w:b/>
                <w:bCs/>
                <w:kern w:val="1"/>
                <w:sz w:val="22"/>
                <w:lang w:eastAsia="ar-SA"/>
              </w:rPr>
            </w:pPr>
            <w:r w:rsidRPr="00CF16D8">
              <w:rPr>
                <w:rFonts w:eastAsia="SimSun" w:cstheme="minorHAnsi"/>
                <w:b/>
                <w:bCs/>
                <w:kern w:val="1"/>
                <w:sz w:val="22"/>
                <w:lang w:eastAsia="ar-SA"/>
              </w:rPr>
              <w:t>E</w:t>
            </w:r>
            <w:r w:rsidR="0088656D" w:rsidRPr="00CF16D8">
              <w:rPr>
                <w:rFonts w:eastAsia="SimSun" w:cstheme="minorHAnsi"/>
                <w:b/>
                <w:bCs/>
                <w:kern w:val="1"/>
                <w:sz w:val="22"/>
                <w:lang w:eastAsia="ar-SA"/>
              </w:rPr>
              <w:t>PH</w:t>
            </w:r>
          </w:p>
          <w:p w14:paraId="27FDD5F6" w14:textId="77777777" w:rsidR="0044552B" w:rsidRPr="0044552B" w:rsidRDefault="0044552B" w:rsidP="002211BA">
            <w:pPr>
              <w:widowControl/>
              <w:suppressAutoHyphens/>
              <w:spacing w:after="120" w:line="240" w:lineRule="auto"/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</w:pP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>Hospitationen / angeleiteter Unterricht</w:t>
            </w:r>
          </w:p>
        </w:tc>
        <w:tc>
          <w:tcPr>
            <w:tcW w:w="879" w:type="dxa"/>
            <w:vAlign w:val="center"/>
          </w:tcPr>
          <w:p w14:paraId="5005FBA8" w14:textId="1F4D6D8E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3374" w:type="dxa"/>
            <w:vAlign w:val="center"/>
          </w:tcPr>
          <w:p w14:paraId="159BB6B8" w14:textId="1BFCAAA3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3651" w:type="dxa"/>
            <w:vAlign w:val="center"/>
          </w:tcPr>
          <w:p w14:paraId="11BD7A94" w14:textId="7C0325E1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</w:tr>
      <w:tr w:rsidR="0044552B" w:rsidRPr="0044552B" w14:paraId="10735BE0" w14:textId="77777777" w:rsidTr="006F09DF">
        <w:tc>
          <w:tcPr>
            <w:tcW w:w="1384" w:type="dxa"/>
            <w:vAlign w:val="center"/>
          </w:tcPr>
          <w:p w14:paraId="7977B4C8" w14:textId="4C9A5E2A" w:rsidR="0044552B" w:rsidRPr="00CF16D8" w:rsidRDefault="0044552B" w:rsidP="002211BA">
            <w:pPr>
              <w:widowControl/>
              <w:suppressAutoHyphens/>
              <w:spacing w:before="120" w:line="240" w:lineRule="auto"/>
              <w:rPr>
                <w:rFonts w:eastAsia="SimSun" w:cstheme="minorHAnsi"/>
                <w:b/>
                <w:bCs/>
                <w:kern w:val="1"/>
                <w:sz w:val="22"/>
                <w:lang w:eastAsia="ar-SA"/>
              </w:rPr>
            </w:pPr>
            <w:r w:rsidRPr="00CF16D8">
              <w:rPr>
                <w:rFonts w:eastAsia="SimSun" w:cstheme="minorHAnsi"/>
                <w:b/>
                <w:bCs/>
                <w:kern w:val="1"/>
                <w:sz w:val="22"/>
                <w:lang w:eastAsia="ar-SA"/>
              </w:rPr>
              <w:t>HS</w:t>
            </w:r>
            <w:r w:rsidR="0088656D" w:rsidRPr="00CF16D8">
              <w:rPr>
                <w:rFonts w:eastAsia="SimSun" w:cstheme="minorHAnsi"/>
                <w:b/>
                <w:bCs/>
                <w:kern w:val="1"/>
                <w:sz w:val="22"/>
                <w:lang w:eastAsia="ar-SA"/>
              </w:rPr>
              <w:t xml:space="preserve"> 1</w:t>
            </w:r>
          </w:p>
          <w:p w14:paraId="005F4D6D" w14:textId="3913456E" w:rsidR="0044552B" w:rsidRPr="0044552B" w:rsidRDefault="0044552B" w:rsidP="002211BA">
            <w:pPr>
              <w:widowControl/>
              <w:suppressAutoHyphens/>
              <w:spacing w:after="120" w:line="240" w:lineRule="auto"/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</w:pP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>Eigen-verantwort</w:t>
            </w:r>
            <w:r w:rsidR="0088656D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licher </w:t>
            </w: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Unterricht / </w:t>
            </w:r>
            <w:r w:rsidR="001F0D01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Doppelsteckung / </w:t>
            </w: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>Hospitationen</w:t>
            </w:r>
          </w:p>
        </w:tc>
        <w:tc>
          <w:tcPr>
            <w:tcW w:w="879" w:type="dxa"/>
            <w:vAlign w:val="center"/>
          </w:tcPr>
          <w:p w14:paraId="632A104F" w14:textId="0F4DB99D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3374" w:type="dxa"/>
            <w:vAlign w:val="center"/>
          </w:tcPr>
          <w:p w14:paraId="75D7637D" w14:textId="4DC2DC2A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3651" w:type="dxa"/>
            <w:vAlign w:val="center"/>
          </w:tcPr>
          <w:p w14:paraId="6310A413" w14:textId="6871EFF6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</w:tr>
      <w:tr w:rsidR="0044552B" w:rsidRPr="0044552B" w14:paraId="0971B480" w14:textId="77777777" w:rsidTr="006F09DF">
        <w:tc>
          <w:tcPr>
            <w:tcW w:w="1384" w:type="dxa"/>
            <w:vAlign w:val="center"/>
          </w:tcPr>
          <w:p w14:paraId="3498543A" w14:textId="1C43AD52" w:rsidR="0044552B" w:rsidRPr="00CF16D8" w:rsidRDefault="0044552B" w:rsidP="002211BA">
            <w:pPr>
              <w:widowControl/>
              <w:suppressAutoHyphens/>
              <w:spacing w:before="120" w:line="240" w:lineRule="auto"/>
              <w:rPr>
                <w:rFonts w:eastAsia="SimSun" w:cstheme="minorHAnsi"/>
                <w:b/>
                <w:bCs/>
                <w:kern w:val="1"/>
                <w:sz w:val="22"/>
                <w:lang w:eastAsia="ar-SA"/>
              </w:rPr>
            </w:pPr>
            <w:r w:rsidRPr="00CF16D8">
              <w:rPr>
                <w:rFonts w:eastAsia="SimSun" w:cstheme="minorHAnsi"/>
                <w:b/>
                <w:bCs/>
                <w:kern w:val="1"/>
                <w:sz w:val="22"/>
                <w:lang w:eastAsia="ar-SA"/>
              </w:rPr>
              <w:t>HS</w:t>
            </w:r>
            <w:r w:rsidR="0088656D" w:rsidRPr="00CF16D8">
              <w:rPr>
                <w:rFonts w:eastAsia="SimSun" w:cstheme="minorHAnsi"/>
                <w:b/>
                <w:bCs/>
                <w:kern w:val="1"/>
                <w:sz w:val="22"/>
                <w:lang w:eastAsia="ar-SA"/>
              </w:rPr>
              <w:t xml:space="preserve"> 2</w:t>
            </w:r>
          </w:p>
          <w:p w14:paraId="52E40338" w14:textId="3DBCFF87" w:rsidR="0044552B" w:rsidRPr="0044552B" w:rsidRDefault="0088656D" w:rsidP="002211BA">
            <w:pPr>
              <w:widowControl/>
              <w:suppressAutoHyphens/>
              <w:spacing w:after="120" w:line="240" w:lineRule="auto"/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</w:pP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>Eigen-verantwort</w:t>
            </w:r>
            <w:r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licher </w:t>
            </w: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Unterricht / </w:t>
            </w:r>
            <w:r w:rsidR="001F0D01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Doppelsteckung / </w:t>
            </w: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>Hospitationen</w:t>
            </w:r>
          </w:p>
        </w:tc>
        <w:tc>
          <w:tcPr>
            <w:tcW w:w="879" w:type="dxa"/>
            <w:vAlign w:val="center"/>
          </w:tcPr>
          <w:p w14:paraId="105C667F" w14:textId="1C33AF62" w:rsidR="003F6F94" w:rsidRPr="0044552B" w:rsidRDefault="003F6F94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3374" w:type="dxa"/>
            <w:vAlign w:val="center"/>
          </w:tcPr>
          <w:p w14:paraId="2E96C973" w14:textId="7361C598" w:rsidR="003F6F94" w:rsidRPr="0092672B" w:rsidRDefault="003F6F94" w:rsidP="0092672B">
            <w:pPr>
              <w:widowControl/>
              <w:suppressAutoHyphens/>
              <w:spacing w:line="240" w:lineRule="auto"/>
              <w:ind w:right="570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  <w:p w14:paraId="7A9DB4E7" w14:textId="10B43525" w:rsidR="003F6F94" w:rsidRPr="0044552B" w:rsidRDefault="003F6F94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3651" w:type="dxa"/>
            <w:vAlign w:val="center"/>
          </w:tcPr>
          <w:p w14:paraId="50248D88" w14:textId="03959C89" w:rsidR="003F6F94" w:rsidRPr="0092672B" w:rsidRDefault="003F6F94" w:rsidP="009267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  <w:p w14:paraId="0F31ED85" w14:textId="7B42E3A8" w:rsidR="003F6F94" w:rsidRPr="003F6F94" w:rsidRDefault="003F6F94" w:rsidP="003F6F94">
            <w:pPr>
              <w:pStyle w:val="Listenabsatz"/>
              <w:widowControl/>
              <w:suppressAutoHyphens/>
              <w:spacing w:line="240" w:lineRule="auto"/>
              <w:ind w:left="348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</w:tr>
      <w:tr w:rsidR="0044552B" w:rsidRPr="0044552B" w14:paraId="594672F8" w14:textId="77777777" w:rsidTr="006F09DF">
        <w:tc>
          <w:tcPr>
            <w:tcW w:w="1384" w:type="dxa"/>
            <w:vAlign w:val="center"/>
          </w:tcPr>
          <w:p w14:paraId="6A265A47" w14:textId="77777777" w:rsidR="0044552B" w:rsidRPr="00CF16D8" w:rsidRDefault="0044552B" w:rsidP="002211BA">
            <w:pPr>
              <w:widowControl/>
              <w:suppressAutoHyphens/>
              <w:spacing w:before="120" w:line="240" w:lineRule="auto"/>
              <w:rPr>
                <w:rFonts w:eastAsia="SimSun" w:cstheme="minorHAnsi"/>
                <w:b/>
                <w:bCs/>
                <w:kern w:val="1"/>
                <w:sz w:val="22"/>
                <w:lang w:eastAsia="ar-SA"/>
              </w:rPr>
            </w:pPr>
            <w:r w:rsidRPr="00CF16D8">
              <w:rPr>
                <w:rFonts w:eastAsia="SimSun" w:cstheme="minorHAnsi"/>
                <w:b/>
                <w:bCs/>
                <w:kern w:val="1"/>
                <w:sz w:val="22"/>
                <w:lang w:eastAsia="ar-SA"/>
              </w:rPr>
              <w:t>PS</w:t>
            </w:r>
          </w:p>
          <w:p w14:paraId="5C625672" w14:textId="3E0B1B02" w:rsidR="0044552B" w:rsidRPr="0044552B" w:rsidRDefault="0088656D" w:rsidP="002211BA">
            <w:pPr>
              <w:widowControl/>
              <w:suppressAutoHyphens/>
              <w:spacing w:after="120"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>Eigen-verantwort</w:t>
            </w:r>
            <w:r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licher </w:t>
            </w: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Unterricht / </w:t>
            </w:r>
            <w:r w:rsidR="001F0D01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Doppelsteckung / </w:t>
            </w: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>Hospitationen</w:t>
            </w:r>
          </w:p>
        </w:tc>
        <w:tc>
          <w:tcPr>
            <w:tcW w:w="879" w:type="dxa"/>
            <w:vAlign w:val="center"/>
          </w:tcPr>
          <w:p w14:paraId="439B2888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3374" w:type="dxa"/>
            <w:vAlign w:val="center"/>
          </w:tcPr>
          <w:p w14:paraId="5B441F13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3651" w:type="dxa"/>
            <w:vAlign w:val="center"/>
          </w:tcPr>
          <w:p w14:paraId="5F68F9DD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</w:tr>
    </w:tbl>
    <w:p w14:paraId="7EB56C35" w14:textId="77777777" w:rsidR="0044552B" w:rsidRDefault="0044552B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</w:pPr>
    </w:p>
    <w:p w14:paraId="29125CAD" w14:textId="77777777" w:rsidR="006A2DAD" w:rsidRDefault="006A2DAD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</w:pPr>
    </w:p>
    <w:p w14:paraId="0C6ECD1F" w14:textId="79631EF5" w:rsidR="0044552B" w:rsidRPr="0044552B" w:rsidRDefault="0044552B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</w:pPr>
      <w:r w:rsidRPr="0044552B">
        <w:rPr>
          <w:rFonts w:asciiTheme="minorHAnsi" w:eastAsia="SimSun" w:hAnsiTheme="minorHAnsi" w:cstheme="minorHAnsi"/>
          <w:b/>
          <w:kern w:val="1"/>
          <w:sz w:val="28"/>
          <w:szCs w:val="28"/>
          <w:lang w:eastAsia="ar-SA"/>
        </w:rPr>
        <w:lastRenderedPageBreak/>
        <w:t xml:space="preserve">Betreuung durch Mentorinnen oder Mentoren </w:t>
      </w:r>
      <w:r w:rsidRPr="0044552B"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 xml:space="preserve">(vgl.  § 43 </w:t>
      </w:r>
      <w:r w:rsidR="003F62D3"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 xml:space="preserve">Abs 3,4,5 </w:t>
      </w:r>
      <w:r w:rsidRPr="0044552B"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  <w:t>HLbGDV)</w:t>
      </w:r>
    </w:p>
    <w:p w14:paraId="11BFC47A" w14:textId="68074638" w:rsidR="0044552B" w:rsidRPr="0044552B" w:rsidRDefault="0044552B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kern w:val="1"/>
          <w:szCs w:val="24"/>
          <w:lang w:eastAsia="ar-SA"/>
        </w:rPr>
      </w:pPr>
      <w:r w:rsidRPr="0044552B">
        <w:rPr>
          <w:rFonts w:asciiTheme="minorHAnsi" w:eastAsia="SimSun" w:hAnsiTheme="minorHAnsi" w:cstheme="minorHAnsi"/>
          <w:kern w:val="1"/>
          <w:szCs w:val="24"/>
          <w:lang w:eastAsia="ar-SA"/>
        </w:rPr>
        <w:t>Abdeckung der Fachrichtungen durch Mentorinnen, Mentoren der Förderschule, Abdeckung der Fächer durch Mentorinnen, Mentoren der allgemeinen Schule oder der F</w:t>
      </w:r>
      <w:r w:rsidR="003F62D3">
        <w:rPr>
          <w:rFonts w:asciiTheme="minorHAnsi" w:eastAsia="SimSun" w:hAnsiTheme="minorHAnsi" w:cstheme="minorHAnsi"/>
          <w:kern w:val="1"/>
          <w:szCs w:val="24"/>
          <w:lang w:eastAsia="ar-SA"/>
        </w:rPr>
        <w:t>-Schule</w:t>
      </w:r>
      <w:r w:rsidRPr="0044552B">
        <w:rPr>
          <w:rFonts w:asciiTheme="minorHAnsi" w:eastAsia="SimSun" w:hAnsiTheme="minorHAnsi" w:cstheme="minorHAnsi"/>
          <w:kern w:val="1"/>
          <w:szCs w:val="24"/>
          <w:lang w:eastAsia="ar-SA"/>
        </w:rPr>
        <w:t xml:space="preserve"> / BFZ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2807"/>
        <w:gridCol w:w="4218"/>
      </w:tblGrid>
      <w:tr w:rsidR="0044552B" w:rsidRPr="0044552B" w14:paraId="1A9BF94E" w14:textId="77777777" w:rsidTr="00CF16D8">
        <w:tc>
          <w:tcPr>
            <w:tcW w:w="1413" w:type="dxa"/>
            <w:vAlign w:val="center"/>
          </w:tcPr>
          <w:p w14:paraId="04E1483A" w14:textId="77777777" w:rsidR="0044552B" w:rsidRPr="0044552B" w:rsidRDefault="0044552B" w:rsidP="0088656D">
            <w:pPr>
              <w:widowControl/>
              <w:suppressAutoHyphens/>
              <w:spacing w:before="120" w:after="12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Semester</w:t>
            </w:r>
          </w:p>
        </w:tc>
        <w:tc>
          <w:tcPr>
            <w:tcW w:w="850" w:type="dxa"/>
            <w:vAlign w:val="center"/>
          </w:tcPr>
          <w:p w14:paraId="043CACB1" w14:textId="317CDF51" w:rsidR="0044552B" w:rsidRPr="0044552B" w:rsidRDefault="0044552B" w:rsidP="0088656D">
            <w:pPr>
              <w:widowControl/>
              <w:suppressAutoHyphens/>
              <w:spacing w:before="120" w:after="12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Std.</w:t>
            </w:r>
            <w:r w:rsidR="006F09DF">
              <w:rPr>
                <w:rFonts w:eastAsia="SimSun" w:cstheme="minorHAnsi"/>
                <w:b/>
                <w:kern w:val="1"/>
                <w:sz w:val="22"/>
                <w:lang w:eastAsia="ar-SA"/>
              </w:rPr>
              <w:t xml:space="preserve"> Umfg.</w:t>
            </w:r>
          </w:p>
        </w:tc>
        <w:tc>
          <w:tcPr>
            <w:tcW w:w="2807" w:type="dxa"/>
            <w:vAlign w:val="center"/>
          </w:tcPr>
          <w:p w14:paraId="26B9AAB0" w14:textId="77777777" w:rsidR="0044552B" w:rsidRPr="0044552B" w:rsidRDefault="0044552B" w:rsidP="0088656D">
            <w:pPr>
              <w:widowControl/>
              <w:suppressAutoHyphens/>
              <w:spacing w:before="120" w:after="12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Fächer / Fachrichtungen</w:t>
            </w:r>
          </w:p>
        </w:tc>
        <w:tc>
          <w:tcPr>
            <w:tcW w:w="4218" w:type="dxa"/>
            <w:vAlign w:val="center"/>
          </w:tcPr>
          <w:p w14:paraId="3BD5F81B" w14:textId="77777777" w:rsidR="0044552B" w:rsidRPr="0044552B" w:rsidRDefault="0044552B" w:rsidP="0088656D">
            <w:pPr>
              <w:widowControl/>
              <w:suppressAutoHyphens/>
              <w:spacing w:before="120" w:after="12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Schule / Klassen / Lerngruppen</w:t>
            </w:r>
          </w:p>
        </w:tc>
      </w:tr>
      <w:tr w:rsidR="0044552B" w:rsidRPr="0044552B" w14:paraId="1A15DFDB" w14:textId="77777777" w:rsidTr="00CF16D8">
        <w:tc>
          <w:tcPr>
            <w:tcW w:w="1413" w:type="dxa"/>
            <w:vAlign w:val="center"/>
          </w:tcPr>
          <w:p w14:paraId="6CB7E27A" w14:textId="36D5D98A" w:rsidR="0044552B" w:rsidRPr="00CF16D8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bCs/>
                <w:kern w:val="1"/>
                <w:sz w:val="16"/>
                <w:szCs w:val="16"/>
                <w:lang w:eastAsia="ar-SA"/>
              </w:rPr>
            </w:pPr>
            <w:r w:rsidRPr="00CF16D8">
              <w:rPr>
                <w:rFonts w:eastAsia="SimSun" w:cstheme="minorHAnsi"/>
                <w:b/>
                <w:bCs/>
                <w:kern w:val="1"/>
                <w:sz w:val="16"/>
                <w:szCs w:val="16"/>
                <w:lang w:eastAsia="ar-SA"/>
              </w:rPr>
              <w:t>E</w:t>
            </w:r>
            <w:r w:rsidR="0088656D" w:rsidRPr="00CF16D8">
              <w:rPr>
                <w:rFonts w:eastAsia="SimSun" w:cstheme="minorHAnsi"/>
                <w:b/>
                <w:bCs/>
                <w:kern w:val="1"/>
                <w:sz w:val="16"/>
                <w:szCs w:val="16"/>
                <w:lang w:eastAsia="ar-SA"/>
              </w:rPr>
              <w:t>PH</w:t>
            </w:r>
          </w:p>
          <w:p w14:paraId="6578448D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</w:pP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>Hospitationen / angeleiteter Unterricht</w:t>
            </w:r>
          </w:p>
        </w:tc>
        <w:tc>
          <w:tcPr>
            <w:tcW w:w="850" w:type="dxa"/>
            <w:vAlign w:val="center"/>
          </w:tcPr>
          <w:p w14:paraId="51EAB428" w14:textId="008F017D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2807" w:type="dxa"/>
            <w:vAlign w:val="center"/>
          </w:tcPr>
          <w:p w14:paraId="21FAF101" w14:textId="29242BE1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4218" w:type="dxa"/>
            <w:vAlign w:val="center"/>
          </w:tcPr>
          <w:p w14:paraId="32FC74B4" w14:textId="1AE1500B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</w:tr>
      <w:tr w:rsidR="0044552B" w:rsidRPr="0044552B" w14:paraId="5A6DEA50" w14:textId="77777777" w:rsidTr="00CF16D8">
        <w:tc>
          <w:tcPr>
            <w:tcW w:w="1413" w:type="dxa"/>
            <w:vAlign w:val="center"/>
          </w:tcPr>
          <w:p w14:paraId="54398C74" w14:textId="508F15EE" w:rsidR="0044552B" w:rsidRPr="00CF16D8" w:rsidRDefault="0044552B" w:rsidP="0088656D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bCs/>
                <w:kern w:val="1"/>
                <w:sz w:val="16"/>
                <w:szCs w:val="16"/>
                <w:lang w:eastAsia="ar-SA"/>
              </w:rPr>
            </w:pPr>
            <w:r w:rsidRPr="00CF16D8">
              <w:rPr>
                <w:rFonts w:eastAsia="SimSun" w:cstheme="minorHAnsi"/>
                <w:b/>
                <w:bCs/>
                <w:kern w:val="1"/>
                <w:sz w:val="16"/>
                <w:szCs w:val="16"/>
                <w:lang w:eastAsia="ar-SA"/>
              </w:rPr>
              <w:t>HS</w:t>
            </w:r>
            <w:r w:rsidR="0088656D" w:rsidRPr="00CF16D8">
              <w:rPr>
                <w:rFonts w:eastAsia="SimSun" w:cstheme="minorHAnsi"/>
                <w:b/>
                <w:bCs/>
                <w:kern w:val="1"/>
                <w:sz w:val="16"/>
                <w:szCs w:val="16"/>
                <w:lang w:eastAsia="ar-SA"/>
              </w:rPr>
              <w:t xml:space="preserve"> 1</w:t>
            </w:r>
          </w:p>
          <w:p w14:paraId="3ECE2B50" w14:textId="72266143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</w:pP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Eigen-verantworteter Unterricht / </w:t>
            </w:r>
            <w:r w:rsidR="00731635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Doppelsteckung / </w:t>
            </w: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>Hospitationen</w:t>
            </w:r>
          </w:p>
        </w:tc>
        <w:tc>
          <w:tcPr>
            <w:tcW w:w="850" w:type="dxa"/>
            <w:vAlign w:val="center"/>
          </w:tcPr>
          <w:p w14:paraId="0660687E" w14:textId="60EBBA0E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2807" w:type="dxa"/>
            <w:vAlign w:val="center"/>
          </w:tcPr>
          <w:p w14:paraId="6DB99FD0" w14:textId="726C772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4218" w:type="dxa"/>
            <w:vAlign w:val="center"/>
          </w:tcPr>
          <w:p w14:paraId="0534ECD2" w14:textId="23A2272B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</w:tr>
      <w:tr w:rsidR="0044552B" w:rsidRPr="0044552B" w14:paraId="6D8EA3DE" w14:textId="77777777" w:rsidTr="00CF16D8">
        <w:tc>
          <w:tcPr>
            <w:tcW w:w="1413" w:type="dxa"/>
            <w:vAlign w:val="center"/>
          </w:tcPr>
          <w:p w14:paraId="45C2D77A" w14:textId="3AB1CA84" w:rsidR="0044552B" w:rsidRPr="00CF16D8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bCs/>
                <w:kern w:val="1"/>
                <w:sz w:val="16"/>
                <w:szCs w:val="16"/>
                <w:lang w:eastAsia="ar-SA"/>
              </w:rPr>
            </w:pPr>
            <w:r w:rsidRPr="00CF16D8">
              <w:rPr>
                <w:rFonts w:eastAsia="SimSun" w:cstheme="minorHAnsi"/>
                <w:b/>
                <w:bCs/>
                <w:kern w:val="1"/>
                <w:sz w:val="16"/>
                <w:szCs w:val="16"/>
                <w:lang w:eastAsia="ar-SA"/>
              </w:rPr>
              <w:t>HS</w:t>
            </w:r>
            <w:r w:rsidR="0088656D" w:rsidRPr="00CF16D8">
              <w:rPr>
                <w:rFonts w:eastAsia="SimSun" w:cstheme="minorHAnsi"/>
                <w:b/>
                <w:bCs/>
                <w:kern w:val="1"/>
                <w:sz w:val="16"/>
                <w:szCs w:val="16"/>
                <w:lang w:eastAsia="ar-SA"/>
              </w:rPr>
              <w:t xml:space="preserve"> 2</w:t>
            </w:r>
          </w:p>
          <w:p w14:paraId="5ED14A0C" w14:textId="27977A06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</w:pP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Eigen-verantworteter Unterricht / </w:t>
            </w:r>
            <w:r w:rsidR="00731635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Doppelsteckung/ </w:t>
            </w: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>Hospitationen</w:t>
            </w:r>
          </w:p>
        </w:tc>
        <w:tc>
          <w:tcPr>
            <w:tcW w:w="850" w:type="dxa"/>
            <w:vAlign w:val="center"/>
          </w:tcPr>
          <w:p w14:paraId="1E128953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2807" w:type="dxa"/>
            <w:vAlign w:val="center"/>
          </w:tcPr>
          <w:p w14:paraId="341C5847" w14:textId="4E9CE4B6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4218" w:type="dxa"/>
            <w:vAlign w:val="center"/>
          </w:tcPr>
          <w:p w14:paraId="3E736FA3" w14:textId="52C908E1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</w:tr>
      <w:tr w:rsidR="0044552B" w:rsidRPr="0044552B" w14:paraId="4E98E263" w14:textId="77777777" w:rsidTr="00CF16D8">
        <w:tc>
          <w:tcPr>
            <w:tcW w:w="1413" w:type="dxa"/>
            <w:vAlign w:val="center"/>
          </w:tcPr>
          <w:p w14:paraId="14316BD2" w14:textId="77777777" w:rsidR="0044552B" w:rsidRPr="00CF16D8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bCs/>
                <w:kern w:val="1"/>
                <w:sz w:val="16"/>
                <w:szCs w:val="16"/>
                <w:lang w:eastAsia="ar-SA"/>
              </w:rPr>
            </w:pPr>
            <w:r w:rsidRPr="00CF16D8">
              <w:rPr>
                <w:rFonts w:eastAsia="SimSun" w:cstheme="minorHAnsi"/>
                <w:b/>
                <w:bCs/>
                <w:kern w:val="1"/>
                <w:sz w:val="16"/>
                <w:szCs w:val="16"/>
                <w:lang w:eastAsia="ar-SA"/>
              </w:rPr>
              <w:t>PS</w:t>
            </w:r>
          </w:p>
          <w:p w14:paraId="4702079E" w14:textId="08EB2A34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</w:pP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Eigen-verantworteter Unterricht / </w:t>
            </w:r>
            <w:r w:rsidR="00731635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 xml:space="preserve">Doppelsteckung / </w:t>
            </w:r>
            <w:r w:rsidRPr="0044552B">
              <w:rPr>
                <w:rFonts w:eastAsia="SimSun" w:cstheme="minorHAnsi"/>
                <w:kern w:val="1"/>
                <w:sz w:val="16"/>
                <w:szCs w:val="16"/>
                <w:lang w:eastAsia="ar-SA"/>
              </w:rPr>
              <w:t>Hospitationen</w:t>
            </w:r>
          </w:p>
        </w:tc>
        <w:tc>
          <w:tcPr>
            <w:tcW w:w="850" w:type="dxa"/>
            <w:vAlign w:val="center"/>
          </w:tcPr>
          <w:p w14:paraId="33EB184F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2807" w:type="dxa"/>
            <w:vAlign w:val="center"/>
          </w:tcPr>
          <w:p w14:paraId="56A768E9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  <w:tc>
          <w:tcPr>
            <w:tcW w:w="4218" w:type="dxa"/>
            <w:vAlign w:val="center"/>
          </w:tcPr>
          <w:p w14:paraId="6F709F37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kern w:val="1"/>
                <w:sz w:val="22"/>
                <w:lang w:eastAsia="ar-SA"/>
              </w:rPr>
            </w:pPr>
          </w:p>
        </w:tc>
      </w:tr>
    </w:tbl>
    <w:p w14:paraId="5A31CEE6" w14:textId="77777777" w:rsidR="0044552B" w:rsidRDefault="0044552B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b/>
          <w:kern w:val="1"/>
          <w:sz w:val="16"/>
          <w:szCs w:val="16"/>
          <w:lang w:eastAsia="ar-SA"/>
        </w:rPr>
      </w:pPr>
    </w:p>
    <w:p w14:paraId="69E450A2" w14:textId="77777777" w:rsidR="00875009" w:rsidRDefault="00875009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</w:p>
    <w:p w14:paraId="4AD08EEE" w14:textId="77777777" w:rsidR="00875009" w:rsidRDefault="00875009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</w:p>
    <w:p w14:paraId="4A4F362E" w14:textId="57B659A6" w:rsidR="0044552B" w:rsidRPr="00330E87" w:rsidRDefault="0044552B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  <w:r w:rsidRPr="0044552B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>Teilnahme an Konferenzen sowie anderen Aufgabenfeldern mit schulischen Belangen („Auf eine</w:t>
      </w:r>
      <w:r w:rsidR="00330E87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 xml:space="preserve"> </w:t>
      </w:r>
      <w:r w:rsidRPr="0044552B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 xml:space="preserve">möglichst ausgewogene Arbeitsbelastung der Lehrkräfte im </w:t>
      </w:r>
      <w:r w:rsidR="00330E87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>V</w:t>
      </w:r>
      <w:r w:rsidRPr="0044552B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>orbereitungs</w:t>
      </w:r>
      <w:r w:rsidR="00330E87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>-</w:t>
      </w:r>
      <w:r w:rsidRPr="0044552B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 xml:space="preserve">dienst ist zu achten“ vgl.  § 43 </w:t>
      </w:r>
      <w:r w:rsidR="003F62D3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>Abs</w:t>
      </w:r>
      <w:r w:rsidR="00875009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>.</w:t>
      </w:r>
      <w:r w:rsidR="003F62D3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 xml:space="preserve"> 1 </w:t>
      </w:r>
      <w:r w:rsidRPr="0044552B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>HLbGDV)</w:t>
      </w:r>
    </w:p>
    <w:p w14:paraId="5BDE6A69" w14:textId="77777777" w:rsidR="00330E87" w:rsidRPr="0044552B" w:rsidRDefault="00330E87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51"/>
        <w:gridCol w:w="7261"/>
      </w:tblGrid>
      <w:tr w:rsidR="0044552B" w:rsidRPr="0044552B" w14:paraId="727BFBD0" w14:textId="77777777" w:rsidTr="0088656D">
        <w:tc>
          <w:tcPr>
            <w:tcW w:w="1951" w:type="dxa"/>
            <w:vAlign w:val="center"/>
          </w:tcPr>
          <w:p w14:paraId="7EA526F7" w14:textId="77777777" w:rsidR="0044552B" w:rsidRPr="0044552B" w:rsidRDefault="0044552B" w:rsidP="0088656D">
            <w:pPr>
              <w:widowControl/>
              <w:suppressAutoHyphens/>
              <w:spacing w:before="120" w:after="12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Semester</w:t>
            </w:r>
          </w:p>
        </w:tc>
        <w:tc>
          <w:tcPr>
            <w:tcW w:w="7261" w:type="dxa"/>
            <w:vAlign w:val="center"/>
          </w:tcPr>
          <w:p w14:paraId="20302805" w14:textId="4E735D2E" w:rsidR="0044552B" w:rsidRPr="0044552B" w:rsidRDefault="0044552B" w:rsidP="0088656D">
            <w:pPr>
              <w:widowControl/>
              <w:suppressAutoHyphens/>
              <w:spacing w:before="120" w:after="12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Schule / Konferenz bzw. Aufgabenfelder mit schulischen Belangen</w:t>
            </w:r>
          </w:p>
        </w:tc>
      </w:tr>
      <w:tr w:rsidR="0044552B" w:rsidRPr="0044552B" w14:paraId="4C449B05" w14:textId="77777777" w:rsidTr="006F09DF">
        <w:tc>
          <w:tcPr>
            <w:tcW w:w="1951" w:type="dxa"/>
            <w:vAlign w:val="center"/>
          </w:tcPr>
          <w:p w14:paraId="39951F12" w14:textId="0170BAC9" w:rsidR="0044552B" w:rsidRPr="0044552B" w:rsidRDefault="0044552B" w:rsidP="00F444A7">
            <w:pPr>
              <w:widowControl/>
              <w:suppressAutoHyphens/>
              <w:spacing w:before="240" w:after="240" w:line="240" w:lineRule="auto"/>
              <w:rPr>
                <w:rFonts w:eastAsia="SimSun" w:cstheme="minorHAnsi"/>
                <w:b/>
                <w:kern w:val="1"/>
                <w:sz w:val="16"/>
                <w:szCs w:val="16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E</w:t>
            </w:r>
            <w:r w:rsidR="0088656D">
              <w:rPr>
                <w:rFonts w:eastAsia="SimSun" w:cstheme="minorHAnsi"/>
                <w:b/>
                <w:kern w:val="1"/>
                <w:sz w:val="22"/>
                <w:lang w:eastAsia="ar-SA"/>
              </w:rPr>
              <w:t>PH</w:t>
            </w:r>
            <w:r w:rsidR="006F09DF">
              <w:rPr>
                <w:rFonts w:eastAsia="SimSun" w:cstheme="minorHAnsi"/>
                <w:b/>
                <w:kern w:val="1"/>
                <w:sz w:val="22"/>
                <w:lang w:eastAsia="ar-SA"/>
              </w:rPr>
              <w:t xml:space="preserve"> (</w:t>
            </w:r>
            <w:r w:rsidRPr="0044552B">
              <w:rPr>
                <w:rFonts w:eastAsia="SimSun" w:cstheme="minorHAnsi"/>
                <w:b/>
                <w:kern w:val="1"/>
                <w:sz w:val="16"/>
                <w:szCs w:val="16"/>
                <w:lang w:eastAsia="ar-SA"/>
              </w:rPr>
              <w:t>§ 43 HLbGDV (8)</w:t>
            </w:r>
            <w:r w:rsidR="006F09DF" w:rsidRPr="006F09DF">
              <w:rPr>
                <w:rFonts w:eastAsia="SimSun" w:cstheme="minorHAnsi"/>
                <w:b/>
                <w:kern w:val="1"/>
                <w:sz w:val="22"/>
                <w:lang w:eastAsia="ar-SA"/>
              </w:rPr>
              <w:t>)</w:t>
            </w:r>
          </w:p>
        </w:tc>
        <w:tc>
          <w:tcPr>
            <w:tcW w:w="7261" w:type="dxa"/>
            <w:vAlign w:val="center"/>
          </w:tcPr>
          <w:p w14:paraId="3CC0D1FD" w14:textId="0DC89273" w:rsidR="0044552B" w:rsidRPr="0044552B" w:rsidRDefault="0044552B" w:rsidP="00F444A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</w:p>
        </w:tc>
      </w:tr>
      <w:tr w:rsidR="0044552B" w:rsidRPr="0044552B" w14:paraId="37AF35EE" w14:textId="77777777" w:rsidTr="006F09DF">
        <w:tc>
          <w:tcPr>
            <w:tcW w:w="1951" w:type="dxa"/>
            <w:vAlign w:val="center"/>
          </w:tcPr>
          <w:p w14:paraId="7EFBECEC" w14:textId="757703FA" w:rsidR="0044552B" w:rsidRPr="0088656D" w:rsidRDefault="0044552B" w:rsidP="00F444A7">
            <w:pPr>
              <w:widowControl/>
              <w:suppressAutoHyphens/>
              <w:spacing w:before="240" w:after="24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88656D">
              <w:rPr>
                <w:rFonts w:eastAsia="SimSun" w:cstheme="minorHAnsi"/>
                <w:b/>
                <w:kern w:val="1"/>
                <w:sz w:val="22"/>
                <w:lang w:eastAsia="ar-SA"/>
              </w:rPr>
              <w:t>HS</w:t>
            </w:r>
            <w:r w:rsidR="0088656D">
              <w:rPr>
                <w:rFonts w:eastAsia="SimSun" w:cstheme="minorHAnsi"/>
                <w:b/>
                <w:kern w:val="1"/>
                <w:sz w:val="22"/>
                <w:lang w:eastAsia="ar-SA"/>
              </w:rPr>
              <w:t xml:space="preserve"> 1</w:t>
            </w:r>
          </w:p>
        </w:tc>
        <w:tc>
          <w:tcPr>
            <w:tcW w:w="7261" w:type="dxa"/>
            <w:vAlign w:val="center"/>
          </w:tcPr>
          <w:p w14:paraId="7D54C24E" w14:textId="62B6472D" w:rsidR="0044552B" w:rsidRPr="0044552B" w:rsidRDefault="0044552B" w:rsidP="00F444A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</w:p>
        </w:tc>
      </w:tr>
      <w:tr w:rsidR="0044552B" w:rsidRPr="0044552B" w14:paraId="04E83FEA" w14:textId="77777777" w:rsidTr="006F09DF">
        <w:tc>
          <w:tcPr>
            <w:tcW w:w="1951" w:type="dxa"/>
            <w:vAlign w:val="center"/>
          </w:tcPr>
          <w:p w14:paraId="57B4AE39" w14:textId="7F1930EA" w:rsidR="0044552B" w:rsidRPr="0044552B" w:rsidRDefault="0044552B" w:rsidP="00F444A7">
            <w:pPr>
              <w:widowControl/>
              <w:suppressAutoHyphens/>
              <w:spacing w:before="240" w:after="24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HS</w:t>
            </w:r>
            <w:r w:rsidR="0088656D">
              <w:rPr>
                <w:rFonts w:eastAsia="SimSun" w:cstheme="minorHAnsi"/>
                <w:b/>
                <w:kern w:val="1"/>
                <w:sz w:val="22"/>
                <w:lang w:eastAsia="ar-SA"/>
              </w:rPr>
              <w:t xml:space="preserve"> 2</w:t>
            </w:r>
          </w:p>
        </w:tc>
        <w:tc>
          <w:tcPr>
            <w:tcW w:w="7261" w:type="dxa"/>
            <w:vAlign w:val="center"/>
          </w:tcPr>
          <w:p w14:paraId="097FBFA8" w14:textId="1D61FE67" w:rsidR="00411687" w:rsidRPr="00411687" w:rsidRDefault="00411687" w:rsidP="00F444A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color w:val="FF0000"/>
                <w:kern w:val="1"/>
                <w:sz w:val="22"/>
                <w:lang w:eastAsia="ar-SA"/>
              </w:rPr>
            </w:pPr>
          </w:p>
        </w:tc>
      </w:tr>
      <w:tr w:rsidR="0044552B" w:rsidRPr="0044552B" w14:paraId="4B2560D9" w14:textId="77777777" w:rsidTr="006F09DF">
        <w:tc>
          <w:tcPr>
            <w:tcW w:w="1951" w:type="dxa"/>
            <w:vAlign w:val="center"/>
          </w:tcPr>
          <w:p w14:paraId="5CE8AA1B" w14:textId="77777777" w:rsidR="0044552B" w:rsidRPr="0044552B" w:rsidRDefault="0044552B" w:rsidP="00F444A7">
            <w:pPr>
              <w:widowControl/>
              <w:suppressAutoHyphens/>
              <w:spacing w:before="240" w:after="24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PS</w:t>
            </w:r>
          </w:p>
        </w:tc>
        <w:tc>
          <w:tcPr>
            <w:tcW w:w="7261" w:type="dxa"/>
            <w:vAlign w:val="center"/>
          </w:tcPr>
          <w:p w14:paraId="3834581F" w14:textId="678BAE73" w:rsidR="0044552B" w:rsidRPr="00411687" w:rsidRDefault="0044552B" w:rsidP="00F444A7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color w:val="FF0000"/>
                <w:kern w:val="1"/>
                <w:sz w:val="22"/>
                <w:lang w:eastAsia="ar-SA"/>
              </w:rPr>
            </w:pPr>
          </w:p>
        </w:tc>
      </w:tr>
    </w:tbl>
    <w:p w14:paraId="740143FD" w14:textId="77777777" w:rsidR="0044552B" w:rsidRPr="0044552B" w:rsidRDefault="0044552B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b/>
          <w:color w:val="C00000"/>
          <w:kern w:val="1"/>
          <w:sz w:val="16"/>
          <w:szCs w:val="16"/>
          <w:lang w:eastAsia="ar-SA"/>
        </w:rPr>
      </w:pPr>
    </w:p>
    <w:p w14:paraId="78C36DD8" w14:textId="77777777" w:rsidR="006F09DF" w:rsidRDefault="006F09DF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</w:p>
    <w:p w14:paraId="599E9BC5" w14:textId="77777777" w:rsidR="00875009" w:rsidRDefault="00875009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</w:p>
    <w:p w14:paraId="351AF34D" w14:textId="21A15276" w:rsidR="0044552B" w:rsidRDefault="0088656D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  <w:r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>T</w:t>
      </w:r>
      <w:r w:rsidR="0044552B" w:rsidRPr="0044552B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>eilnahme von Schulleitungsmitgliedern an Unterrichtsbesuchen</w:t>
      </w:r>
    </w:p>
    <w:p w14:paraId="65F4B214" w14:textId="77777777" w:rsidR="00330E87" w:rsidRPr="0044552B" w:rsidRDefault="00330E87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color w:val="C00000"/>
          <w:kern w:val="1"/>
          <w:sz w:val="26"/>
          <w:szCs w:val="26"/>
          <w:lang w:eastAsia="ar-S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232"/>
      </w:tblGrid>
      <w:tr w:rsidR="0044552B" w:rsidRPr="0044552B" w14:paraId="22FB0546" w14:textId="77777777" w:rsidTr="005069BD">
        <w:tc>
          <w:tcPr>
            <w:tcW w:w="1980" w:type="dxa"/>
            <w:vAlign w:val="center"/>
          </w:tcPr>
          <w:p w14:paraId="4EE85995" w14:textId="447986EE" w:rsidR="0044552B" w:rsidRPr="0088656D" w:rsidRDefault="0044552B" w:rsidP="0088656D">
            <w:pPr>
              <w:widowControl/>
              <w:suppressAutoHyphens/>
              <w:spacing w:before="180" w:after="18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E</w:t>
            </w:r>
            <w:r w:rsidR="0088656D">
              <w:rPr>
                <w:rFonts w:eastAsia="SimSun" w:cstheme="minorHAnsi"/>
                <w:b/>
                <w:kern w:val="1"/>
                <w:sz w:val="22"/>
                <w:lang w:eastAsia="ar-SA"/>
              </w:rPr>
              <w:t>PH</w:t>
            </w:r>
          </w:p>
        </w:tc>
        <w:tc>
          <w:tcPr>
            <w:tcW w:w="7232" w:type="dxa"/>
            <w:vAlign w:val="center"/>
          </w:tcPr>
          <w:p w14:paraId="12C4CD0C" w14:textId="30AD6CD5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</w:p>
        </w:tc>
      </w:tr>
      <w:tr w:rsidR="0044552B" w:rsidRPr="0044552B" w14:paraId="0B6336D1" w14:textId="77777777" w:rsidTr="005069BD">
        <w:tc>
          <w:tcPr>
            <w:tcW w:w="1980" w:type="dxa"/>
            <w:vAlign w:val="center"/>
          </w:tcPr>
          <w:p w14:paraId="130625F3" w14:textId="276E2059" w:rsidR="0044552B" w:rsidRPr="0044552B" w:rsidRDefault="0044552B" w:rsidP="0088656D">
            <w:pPr>
              <w:widowControl/>
              <w:suppressAutoHyphens/>
              <w:spacing w:before="180" w:after="18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HS</w:t>
            </w:r>
            <w:r w:rsidR="0088656D">
              <w:rPr>
                <w:rFonts w:eastAsia="SimSun" w:cstheme="minorHAnsi"/>
                <w:b/>
                <w:kern w:val="1"/>
                <w:sz w:val="22"/>
                <w:lang w:eastAsia="ar-SA"/>
              </w:rPr>
              <w:t xml:space="preserve"> 1</w:t>
            </w:r>
          </w:p>
        </w:tc>
        <w:tc>
          <w:tcPr>
            <w:tcW w:w="7232" w:type="dxa"/>
            <w:vAlign w:val="center"/>
          </w:tcPr>
          <w:p w14:paraId="5B594970" w14:textId="25A1919B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</w:p>
        </w:tc>
      </w:tr>
      <w:tr w:rsidR="0044552B" w:rsidRPr="0044552B" w14:paraId="75BD6421" w14:textId="77777777" w:rsidTr="006A2DAD"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83A9D54" w14:textId="79AFDAA2" w:rsidR="0044552B" w:rsidRPr="0044552B" w:rsidRDefault="0044552B" w:rsidP="0088656D">
            <w:pPr>
              <w:widowControl/>
              <w:suppressAutoHyphens/>
              <w:spacing w:before="180" w:after="18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HS</w:t>
            </w:r>
            <w:r w:rsidR="0088656D">
              <w:rPr>
                <w:rFonts w:eastAsia="SimSun" w:cstheme="minorHAnsi"/>
                <w:b/>
                <w:kern w:val="1"/>
                <w:sz w:val="22"/>
                <w:lang w:eastAsia="ar-SA"/>
              </w:rPr>
              <w:t xml:space="preserve"> 2</w:t>
            </w:r>
          </w:p>
        </w:tc>
        <w:tc>
          <w:tcPr>
            <w:tcW w:w="7232" w:type="dxa"/>
            <w:tcBorders>
              <w:bottom w:val="single" w:sz="4" w:space="0" w:color="auto"/>
            </w:tcBorders>
            <w:vAlign w:val="center"/>
          </w:tcPr>
          <w:p w14:paraId="0F1362AE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</w:p>
        </w:tc>
      </w:tr>
      <w:tr w:rsidR="0044552B" w:rsidRPr="0044552B" w14:paraId="10C0A14F" w14:textId="77777777" w:rsidTr="006A2DAD"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DB74BA8" w14:textId="77777777" w:rsidR="0044552B" w:rsidRPr="0044552B" w:rsidRDefault="0044552B" w:rsidP="0088656D">
            <w:pPr>
              <w:widowControl/>
              <w:suppressAutoHyphens/>
              <w:spacing w:before="180" w:after="180"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  <w:r w:rsidRPr="0044552B">
              <w:rPr>
                <w:rFonts w:eastAsia="SimSun" w:cstheme="minorHAnsi"/>
                <w:b/>
                <w:kern w:val="1"/>
                <w:sz w:val="22"/>
                <w:lang w:eastAsia="ar-SA"/>
              </w:rPr>
              <w:t>PS</w:t>
            </w:r>
          </w:p>
        </w:tc>
        <w:tc>
          <w:tcPr>
            <w:tcW w:w="7232" w:type="dxa"/>
            <w:tcBorders>
              <w:bottom w:val="single" w:sz="4" w:space="0" w:color="auto"/>
            </w:tcBorders>
            <w:vAlign w:val="center"/>
          </w:tcPr>
          <w:p w14:paraId="1F300871" w14:textId="77777777" w:rsidR="0044552B" w:rsidRPr="0044552B" w:rsidRDefault="0044552B" w:rsidP="0044552B">
            <w:pPr>
              <w:widowControl/>
              <w:suppressAutoHyphens/>
              <w:spacing w:line="240" w:lineRule="auto"/>
              <w:rPr>
                <w:rFonts w:eastAsia="SimSun" w:cstheme="minorHAnsi"/>
                <w:b/>
                <w:kern w:val="1"/>
                <w:sz w:val="22"/>
                <w:lang w:eastAsia="ar-SA"/>
              </w:rPr>
            </w:pPr>
          </w:p>
        </w:tc>
      </w:tr>
    </w:tbl>
    <w:p w14:paraId="48F90766" w14:textId="77777777" w:rsidR="0044552B" w:rsidRPr="0044552B" w:rsidRDefault="0044552B" w:rsidP="0044552B">
      <w:pPr>
        <w:widowControl/>
        <w:suppressAutoHyphens/>
        <w:spacing w:after="200" w:line="276" w:lineRule="auto"/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</w:pPr>
    </w:p>
    <w:p w14:paraId="188CE896" w14:textId="77777777" w:rsidR="0025703D" w:rsidRDefault="0025703D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</w:p>
    <w:p w14:paraId="0D021446" w14:textId="77777777" w:rsidR="006A2DAD" w:rsidRDefault="006A2DAD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</w:p>
    <w:p w14:paraId="149DBAA2" w14:textId="74D43BAB" w:rsidR="0044552B" w:rsidRDefault="0044552B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  <w:r w:rsidRPr="0044552B"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  <w:t>Weitere Absprachen zwischen allen an der Ausbildung Beteiligten im Verlauf des Vorbereitungsdienstes</w:t>
      </w:r>
    </w:p>
    <w:p w14:paraId="0C6CA401" w14:textId="77777777" w:rsidR="0088656D" w:rsidRDefault="0088656D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6"/>
          <w:szCs w:val="26"/>
          <w:lang w:eastAsia="ar-SA"/>
        </w:rPr>
      </w:pPr>
    </w:p>
    <w:p w14:paraId="48A30148" w14:textId="455F2249" w:rsidR="00E962DC" w:rsidRDefault="005D243C" w:rsidP="00E962DC">
      <w:pPr>
        <w:widowControl/>
        <w:suppressAutoHyphens/>
        <w:spacing w:line="240" w:lineRule="auto"/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</w:pPr>
      <w:r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Beim Einsatz an einer Förder- und Regelschule ist</w:t>
      </w:r>
      <w:r w:rsidR="00E95C0A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 xml:space="preserve"> für das </w:t>
      </w:r>
      <w:r w:rsidR="00AC0198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Schulleitungsgutachten</w:t>
      </w:r>
      <w:r w:rsidR="00E95C0A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 xml:space="preserve"> die Schulleitung der Förderschule (BFZ)</w:t>
      </w:r>
      <w:r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 xml:space="preserve"> zuständig.</w:t>
      </w:r>
    </w:p>
    <w:p w14:paraId="1A222826" w14:textId="190BD3E6" w:rsidR="00E95C0A" w:rsidRDefault="00E95C0A" w:rsidP="00E962DC">
      <w:pPr>
        <w:widowControl/>
        <w:suppressAutoHyphens/>
        <w:spacing w:line="240" w:lineRule="auto"/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</w:pPr>
      <w:r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A</w:t>
      </w:r>
      <w:r w:rsidR="00AC0198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n der Zweiten Staatsprüfung</w:t>
      </w:r>
      <w:r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 xml:space="preserve"> nimmt</w:t>
      </w:r>
      <w:r w:rsidR="005D243C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 xml:space="preserve"> in diesem Fall</w:t>
      </w:r>
      <w:r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 xml:space="preserve"> die Schulleitung der Förderschule (BFZ) teil.</w:t>
      </w:r>
    </w:p>
    <w:p w14:paraId="081A45B9" w14:textId="74EFC965" w:rsidR="00231232" w:rsidRDefault="00231232" w:rsidP="00E962DC">
      <w:pPr>
        <w:widowControl/>
        <w:suppressAutoHyphens/>
        <w:spacing w:line="240" w:lineRule="auto"/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</w:pPr>
      <w:r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Bilanzierungsgespräch nach Bedarf.</w:t>
      </w:r>
    </w:p>
    <w:p w14:paraId="60A17816" w14:textId="185D09A3" w:rsidR="0044552B" w:rsidRPr="0044552B" w:rsidRDefault="0044552B" w:rsidP="00E962DC">
      <w:pPr>
        <w:widowControl/>
        <w:suppressAutoHyphens/>
        <w:spacing w:before="240" w:after="120" w:line="480" w:lineRule="auto"/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</w:pPr>
      <w:r w:rsidRPr="0044552B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C0198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_</w:t>
      </w:r>
      <w:r w:rsidR="002211BA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151F04" w14:textId="0EF6CCF9" w:rsidR="00E962DC" w:rsidRDefault="00E962DC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kern w:val="1"/>
          <w:sz w:val="18"/>
          <w:szCs w:val="18"/>
          <w:lang w:eastAsia="ar-SA"/>
        </w:rPr>
      </w:pPr>
    </w:p>
    <w:p w14:paraId="5C7B3A5E" w14:textId="4652608F" w:rsidR="00E95C0A" w:rsidRDefault="00E95C0A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</w:pPr>
    </w:p>
    <w:p w14:paraId="614F1893" w14:textId="77777777" w:rsidR="002211BA" w:rsidRDefault="002211BA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/>
          <w:kern w:val="1"/>
          <w:sz w:val="22"/>
          <w:szCs w:val="22"/>
          <w:lang w:eastAsia="ar-SA"/>
        </w:rPr>
      </w:pPr>
    </w:p>
    <w:p w14:paraId="619A9B57" w14:textId="314DC2D3" w:rsidR="002211BA" w:rsidRPr="002211BA" w:rsidRDefault="002211BA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bCs/>
          <w:kern w:val="1"/>
          <w:szCs w:val="24"/>
          <w:lang w:eastAsia="ar-SA"/>
        </w:rPr>
      </w:pPr>
      <w:r w:rsidRPr="002211BA">
        <w:rPr>
          <w:rFonts w:asciiTheme="minorHAnsi" w:eastAsia="SimSun" w:hAnsiTheme="minorHAnsi" w:cstheme="minorHAnsi"/>
          <w:bCs/>
          <w:kern w:val="1"/>
          <w:szCs w:val="24"/>
          <w:lang w:eastAsia="ar-SA"/>
        </w:rPr>
        <w:t xml:space="preserve">Fulda, </w:t>
      </w:r>
    </w:p>
    <w:p w14:paraId="2D0B0467" w14:textId="1C4CD17E" w:rsidR="0044552B" w:rsidRPr="0044552B" w:rsidRDefault="0044552B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</w:pPr>
      <w:r w:rsidRPr="0044552B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_____________________</w:t>
      </w:r>
      <w:r w:rsidR="006C1FB4" w:rsidRPr="009B2C65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________</w:t>
      </w:r>
      <w:r w:rsidR="002211BA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_____</w:t>
      </w:r>
      <w:r w:rsidR="006C1FB4" w:rsidRPr="009B2C65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_____</w:t>
      </w:r>
      <w:r w:rsidR="00E95C0A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________________</w:t>
      </w:r>
      <w:r w:rsidR="002211BA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_</w:t>
      </w:r>
      <w:r w:rsidR="00E95C0A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_</w:t>
      </w:r>
      <w:r w:rsidR="002211BA"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  <w:t>____</w:t>
      </w:r>
    </w:p>
    <w:p w14:paraId="1AB4AA61" w14:textId="7EBB689B" w:rsidR="0044552B" w:rsidRPr="006C1FB4" w:rsidRDefault="00330E87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kern w:val="1"/>
          <w:sz w:val="18"/>
          <w:szCs w:val="18"/>
          <w:lang w:eastAsia="ar-SA"/>
        </w:rPr>
      </w:pPr>
      <w:r w:rsidRPr="006C1FB4">
        <w:rPr>
          <w:rFonts w:asciiTheme="minorHAnsi" w:eastAsia="SimSun" w:hAnsiTheme="minorHAnsi" w:cstheme="minorHAnsi"/>
          <w:kern w:val="1"/>
          <w:sz w:val="18"/>
          <w:szCs w:val="18"/>
          <w:lang w:eastAsia="ar-SA"/>
        </w:rPr>
        <w:t>(Ort, Datum)</w:t>
      </w:r>
      <w:r w:rsidR="00E95C0A">
        <w:rPr>
          <w:rFonts w:asciiTheme="minorHAnsi" w:eastAsia="SimSun" w:hAnsiTheme="minorHAnsi" w:cstheme="minorHAnsi"/>
          <w:kern w:val="1"/>
          <w:sz w:val="18"/>
          <w:szCs w:val="18"/>
          <w:lang w:eastAsia="ar-SA"/>
        </w:rPr>
        <w:tab/>
      </w:r>
      <w:r w:rsidR="00E95C0A">
        <w:rPr>
          <w:rFonts w:asciiTheme="minorHAnsi" w:eastAsia="SimSun" w:hAnsiTheme="minorHAnsi" w:cstheme="minorHAnsi"/>
          <w:kern w:val="1"/>
          <w:sz w:val="18"/>
          <w:szCs w:val="18"/>
          <w:lang w:eastAsia="ar-SA"/>
        </w:rPr>
        <w:tab/>
      </w:r>
      <w:r w:rsidR="00E95C0A">
        <w:rPr>
          <w:rFonts w:asciiTheme="minorHAnsi" w:eastAsia="SimSun" w:hAnsiTheme="minorHAnsi" w:cstheme="minorHAnsi"/>
          <w:kern w:val="1"/>
          <w:sz w:val="18"/>
          <w:szCs w:val="18"/>
          <w:lang w:eastAsia="ar-SA"/>
        </w:rPr>
        <w:tab/>
      </w:r>
      <w:r w:rsidR="00E95C0A">
        <w:rPr>
          <w:rFonts w:asciiTheme="minorHAnsi" w:eastAsia="SimSun" w:hAnsiTheme="minorHAnsi" w:cstheme="minorHAnsi"/>
          <w:kern w:val="1"/>
          <w:sz w:val="18"/>
          <w:szCs w:val="18"/>
          <w:lang w:eastAsia="ar-SA"/>
        </w:rPr>
        <w:tab/>
        <w:t>Unterschrift Studienseminar</w:t>
      </w:r>
      <w:r w:rsidR="002211BA">
        <w:rPr>
          <w:rFonts w:asciiTheme="minorHAnsi" w:eastAsia="SimSun" w:hAnsiTheme="minorHAnsi" w:cstheme="minorHAnsi"/>
          <w:kern w:val="1"/>
          <w:sz w:val="18"/>
          <w:szCs w:val="18"/>
          <w:lang w:eastAsia="ar-SA"/>
        </w:rPr>
        <w:t>leitung</w:t>
      </w:r>
    </w:p>
    <w:p w14:paraId="1FF8FF3E" w14:textId="77777777" w:rsidR="00330E87" w:rsidRDefault="00330E87" w:rsidP="00330E87">
      <w:pPr>
        <w:widowControl/>
        <w:suppressAutoHyphens/>
        <w:spacing w:line="240" w:lineRule="auto"/>
        <w:rPr>
          <w:rFonts w:asciiTheme="minorHAnsi" w:eastAsia="SimSun" w:hAnsiTheme="minorHAnsi" w:cstheme="minorHAnsi"/>
          <w:kern w:val="1"/>
          <w:sz w:val="22"/>
          <w:szCs w:val="22"/>
          <w:lang w:eastAsia="ar-SA"/>
        </w:rPr>
      </w:pPr>
    </w:p>
    <w:sectPr w:rsidR="00330E87" w:rsidSect="007321FE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1440" w:right="1080" w:bottom="993" w:left="1080" w:header="567" w:footer="17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95184" w14:textId="77777777" w:rsidR="00394A3C" w:rsidRDefault="00394A3C">
      <w:pPr>
        <w:spacing w:line="240" w:lineRule="auto"/>
      </w:pPr>
      <w:r>
        <w:separator/>
      </w:r>
    </w:p>
  </w:endnote>
  <w:endnote w:type="continuationSeparator" w:id="0">
    <w:p w14:paraId="557DFB31" w14:textId="77777777" w:rsidR="00394A3C" w:rsidRDefault="00394A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70" w:type="dxa"/>
      <w:tblBorders>
        <w:insideV w:val="single" w:sz="12" w:space="0" w:color="0070C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560"/>
      <w:gridCol w:w="3402"/>
      <w:gridCol w:w="1346"/>
      <w:gridCol w:w="1630"/>
    </w:tblGrid>
    <w:tr w:rsidR="007321FE" w:rsidRPr="00CE7D74" w14:paraId="0F048321" w14:textId="77777777" w:rsidTr="00043785">
      <w:trPr>
        <w:trHeight w:val="201"/>
      </w:trPr>
      <w:tc>
        <w:tcPr>
          <w:tcW w:w="1701" w:type="dxa"/>
          <w:tcBorders>
            <w:right w:val="nil"/>
          </w:tcBorders>
          <w:shd w:val="clear" w:color="auto" w:fill="auto"/>
          <w:vAlign w:val="center"/>
        </w:tcPr>
        <w:p w14:paraId="4DC48964" w14:textId="33652724" w:rsidR="007321FE" w:rsidRPr="004A12E6" w:rsidRDefault="007321FE" w:rsidP="007321FE">
          <w:pPr>
            <w:tabs>
              <w:tab w:val="left" w:pos="564"/>
              <w:tab w:val="center" w:pos="4536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</w:rPr>
          </w:pP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Josefstraße 2</w:t>
          </w:r>
          <w:r>
            <w:rPr>
              <w:rFonts w:ascii="Arial" w:hAnsi="Arial" w:cs="Arial"/>
              <w:b/>
              <w:color w:val="0070C0"/>
              <w:sz w:val="14"/>
              <w:szCs w:val="14"/>
            </w:rPr>
            <w:t>2</w:t>
          </w: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-26</w:t>
          </w:r>
        </w:p>
      </w:tc>
      <w:tc>
        <w:tcPr>
          <w:tcW w:w="1560" w:type="dxa"/>
          <w:tcBorders>
            <w:left w:val="nil"/>
            <w:right w:val="single" w:sz="8" w:space="0" w:color="0070C0"/>
          </w:tcBorders>
          <w:shd w:val="clear" w:color="auto" w:fill="auto"/>
          <w:vAlign w:val="center"/>
        </w:tcPr>
        <w:p w14:paraId="07D7AC7B" w14:textId="799A03C9" w:rsidR="007321FE" w:rsidRPr="004A12E6" w:rsidRDefault="007321FE" w:rsidP="007321FE">
          <w:pPr>
            <w:tabs>
              <w:tab w:val="left" w:pos="564"/>
              <w:tab w:val="center" w:pos="4536"/>
            </w:tabs>
            <w:spacing w:line="160" w:lineRule="atLeast"/>
            <w:ind w:left="564" w:hanging="634"/>
            <w:rPr>
              <w:rFonts w:ascii="Arial" w:hAnsi="Arial" w:cs="Arial"/>
              <w:b/>
              <w:color w:val="0070C0"/>
              <w:sz w:val="14"/>
              <w:szCs w:val="14"/>
            </w:rPr>
          </w:pPr>
          <w:r>
            <w:rPr>
              <w:rFonts w:ascii="Arial" w:hAnsi="Arial" w:cs="Arial"/>
              <w:b/>
              <w:color w:val="0070C0"/>
              <w:sz w:val="14"/>
              <w:szCs w:val="14"/>
            </w:rPr>
            <w:t xml:space="preserve">  </w:t>
          </w: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360</w:t>
          </w:r>
          <w:r>
            <w:rPr>
              <w:rFonts w:ascii="Arial" w:hAnsi="Arial" w:cs="Arial"/>
              <w:b/>
              <w:color w:val="0070C0"/>
              <w:sz w:val="14"/>
              <w:szCs w:val="14"/>
            </w:rPr>
            <w:t>39</w:t>
          </w: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 xml:space="preserve"> Fulda</w:t>
          </w:r>
        </w:p>
      </w:tc>
      <w:tc>
        <w:tcPr>
          <w:tcW w:w="3402" w:type="dxa"/>
          <w:vMerge w:val="restart"/>
          <w:tcBorders>
            <w:left w:val="single" w:sz="8" w:space="0" w:color="0070C0"/>
            <w:right w:val="single" w:sz="8" w:space="0" w:color="0070C0"/>
          </w:tcBorders>
          <w:shd w:val="clear" w:color="auto" w:fill="auto"/>
        </w:tcPr>
        <w:p w14:paraId="494AAD61" w14:textId="3ACAAD02" w:rsidR="007321FE" w:rsidRDefault="007321FE" w:rsidP="00CF16D8">
          <w:pPr>
            <w:tabs>
              <w:tab w:val="left" w:pos="564"/>
              <w:tab w:val="center" w:pos="4536"/>
              <w:tab w:val="right" w:pos="9072"/>
            </w:tabs>
            <w:spacing w:line="160" w:lineRule="atLeast"/>
            <w:ind w:left="561" w:hanging="567"/>
            <w:rPr>
              <w:rFonts w:ascii="Arial" w:hAnsi="Arial" w:cs="Arial"/>
              <w:color w:val="0070C0"/>
              <w:sz w:val="14"/>
              <w:szCs w:val="14"/>
              <w:lang w:val="en-US"/>
            </w:rPr>
          </w:pPr>
          <w:r w:rsidRPr="000A4162">
            <w:rPr>
              <w:rFonts w:ascii="Arial" w:hAnsi="Arial" w:cs="Arial"/>
              <w:color w:val="0070C0"/>
              <w:sz w:val="14"/>
              <w:szCs w:val="14"/>
              <w:lang w:val="en-US"/>
            </w:rPr>
            <w:t>eMail:</w:t>
          </w:r>
          <w:r>
            <w:rPr>
              <w:rFonts w:ascii="Arial" w:hAnsi="Arial" w:cs="Arial"/>
              <w:color w:val="0070C0"/>
              <w:sz w:val="14"/>
              <w:szCs w:val="14"/>
              <w:lang w:val="en-US"/>
            </w:rPr>
            <w:t xml:space="preserve">    </w:t>
          </w:r>
          <w:r w:rsidRPr="000A4162">
            <w:rPr>
              <w:rFonts w:ascii="Arial" w:hAnsi="Arial" w:cs="Arial"/>
              <w:color w:val="0070C0"/>
              <w:sz w:val="14"/>
              <w:szCs w:val="14"/>
              <w:lang w:val="en-US"/>
            </w:rPr>
            <w:t xml:space="preserve"> </w:t>
          </w:r>
          <w:r w:rsidRPr="000A4162">
            <w:rPr>
              <w:rFonts w:ascii="Arial" w:hAnsi="Arial" w:cs="Arial"/>
              <w:color w:val="0070C0"/>
              <w:sz w:val="14"/>
              <w:szCs w:val="14"/>
              <w:lang w:val="en-US"/>
            </w:rPr>
            <w:tab/>
            <w:t>poststelle.sts-ghrf.fd</w:t>
          </w:r>
          <w:r w:rsidR="00CF16D8">
            <w:rPr>
              <w:rFonts w:ascii="Arial" w:hAnsi="Arial" w:cs="Arial"/>
              <w:color w:val="0070C0"/>
              <w:sz w:val="14"/>
              <w:szCs w:val="14"/>
              <w:lang w:val="en-US"/>
            </w:rPr>
            <w:t>-hef</w:t>
          </w:r>
          <w:r w:rsidRPr="000A4162">
            <w:rPr>
              <w:rFonts w:ascii="Arial" w:hAnsi="Arial" w:cs="Arial"/>
              <w:color w:val="0070C0"/>
              <w:sz w:val="14"/>
              <w:szCs w:val="14"/>
              <w:lang w:val="en-US"/>
            </w:rPr>
            <w:t>@kultus.hess</w:t>
          </w:r>
          <w:r w:rsidR="00CF16D8">
            <w:rPr>
              <w:rFonts w:ascii="Arial" w:hAnsi="Arial" w:cs="Arial"/>
              <w:color w:val="0070C0"/>
              <w:sz w:val="14"/>
              <w:szCs w:val="14"/>
              <w:lang w:val="en-US"/>
            </w:rPr>
            <w:t>en.de</w:t>
          </w:r>
        </w:p>
        <w:p w14:paraId="50EA3A47" w14:textId="77777777" w:rsidR="007321FE" w:rsidRPr="003F6F94" w:rsidRDefault="007321FE" w:rsidP="007321FE">
          <w:pPr>
            <w:tabs>
              <w:tab w:val="left" w:pos="564"/>
              <w:tab w:val="center" w:pos="4536"/>
              <w:tab w:val="right" w:pos="9072"/>
            </w:tabs>
            <w:spacing w:line="240" w:lineRule="auto"/>
            <w:rPr>
              <w:rFonts w:ascii="Arial" w:hAnsi="Arial" w:cs="Arial"/>
              <w:color w:val="0070C0"/>
              <w:sz w:val="14"/>
              <w:szCs w:val="14"/>
            </w:rPr>
          </w:pPr>
          <w:r>
            <w:rPr>
              <w:rFonts w:ascii="Arial" w:hAnsi="Arial" w:cs="Arial"/>
              <w:color w:val="0070C0"/>
              <w:sz w:val="14"/>
              <w:szCs w:val="14"/>
            </w:rPr>
            <w:t>Internet: stsfdhef.de / la.hessen.de</w:t>
          </w:r>
        </w:p>
      </w:tc>
      <w:tc>
        <w:tcPr>
          <w:tcW w:w="1346" w:type="dxa"/>
          <w:tcBorders>
            <w:left w:val="single" w:sz="8" w:space="0" w:color="0070C0"/>
            <w:right w:val="nil"/>
          </w:tcBorders>
          <w:shd w:val="clear" w:color="auto" w:fill="auto"/>
          <w:vAlign w:val="center"/>
        </w:tcPr>
        <w:p w14:paraId="44CAA00B" w14:textId="2761CCDF" w:rsidR="007321FE" w:rsidRPr="004A12E6" w:rsidRDefault="007321FE" w:rsidP="007321F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  <w:highlight w:val="yellow"/>
            </w:rPr>
          </w:pP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Im Stift 9</w:t>
          </w:r>
        </w:p>
      </w:tc>
      <w:tc>
        <w:tcPr>
          <w:tcW w:w="1630" w:type="dxa"/>
          <w:tcBorders>
            <w:left w:val="nil"/>
          </w:tcBorders>
          <w:shd w:val="clear" w:color="auto" w:fill="auto"/>
          <w:vAlign w:val="center"/>
        </w:tcPr>
        <w:p w14:paraId="2C6A8F34" w14:textId="4FE5842C" w:rsidR="007321FE" w:rsidRPr="004A12E6" w:rsidRDefault="007321FE" w:rsidP="007321F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  <w:highlight w:val="yellow"/>
            </w:rPr>
          </w:pP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36251 Bad Hersfeld</w:t>
          </w:r>
        </w:p>
      </w:tc>
    </w:tr>
    <w:tr w:rsidR="007321FE" w:rsidRPr="00CE7D74" w14:paraId="7F6A5F1A" w14:textId="77777777" w:rsidTr="00043785">
      <w:trPr>
        <w:trHeight w:val="200"/>
      </w:trPr>
      <w:tc>
        <w:tcPr>
          <w:tcW w:w="1701" w:type="dxa"/>
          <w:tcBorders>
            <w:right w:val="nil"/>
          </w:tcBorders>
          <w:shd w:val="clear" w:color="auto" w:fill="auto"/>
          <w:vAlign w:val="center"/>
        </w:tcPr>
        <w:p w14:paraId="3B27362C" w14:textId="158867F0" w:rsidR="007321FE" w:rsidRPr="004A12E6" w:rsidRDefault="006F09DF" w:rsidP="007321F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</w:rPr>
          </w:pPr>
          <w:r>
            <w:rPr>
              <w:rFonts w:ascii="Arial" w:hAnsi="Arial" w:cs="Arial"/>
              <w:b/>
              <w:color w:val="0070C0"/>
              <w:sz w:val="14"/>
              <w:szCs w:val="14"/>
            </w:rPr>
            <w:t>Te</w:t>
          </w:r>
          <w:r w:rsidR="007321FE"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lefon:</w:t>
          </w:r>
        </w:p>
      </w:tc>
      <w:tc>
        <w:tcPr>
          <w:tcW w:w="1560" w:type="dxa"/>
          <w:tcBorders>
            <w:left w:val="nil"/>
            <w:right w:val="single" w:sz="8" w:space="0" w:color="0070C0"/>
          </w:tcBorders>
          <w:shd w:val="clear" w:color="auto" w:fill="auto"/>
          <w:vAlign w:val="center"/>
        </w:tcPr>
        <w:p w14:paraId="6A55FDC3" w14:textId="01D6C050" w:rsidR="007321FE" w:rsidRPr="004A12E6" w:rsidRDefault="007321FE" w:rsidP="007321F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</w:rPr>
          </w:pPr>
          <w:r>
            <w:rPr>
              <w:rFonts w:ascii="Arial" w:hAnsi="Arial" w:cs="Arial"/>
              <w:b/>
              <w:color w:val="0070C0"/>
              <w:sz w:val="14"/>
              <w:szCs w:val="14"/>
            </w:rPr>
            <w:t>0</w:t>
          </w: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661 8390 450</w:t>
          </w:r>
        </w:p>
      </w:tc>
      <w:tc>
        <w:tcPr>
          <w:tcW w:w="3402" w:type="dxa"/>
          <w:vMerge/>
          <w:tcBorders>
            <w:left w:val="single" w:sz="8" w:space="0" w:color="0070C0"/>
            <w:right w:val="single" w:sz="8" w:space="0" w:color="0070C0"/>
          </w:tcBorders>
          <w:shd w:val="clear" w:color="auto" w:fill="auto"/>
        </w:tcPr>
        <w:p w14:paraId="7FF5227D" w14:textId="77777777" w:rsidR="007321FE" w:rsidRPr="004A12E6" w:rsidRDefault="007321FE" w:rsidP="007321FE">
          <w:pPr>
            <w:tabs>
              <w:tab w:val="left" w:pos="564"/>
              <w:tab w:val="center" w:pos="4536"/>
              <w:tab w:val="right" w:pos="9072"/>
            </w:tabs>
            <w:spacing w:line="160" w:lineRule="atLeast"/>
            <w:ind w:left="564" w:hanging="567"/>
            <w:rPr>
              <w:rFonts w:ascii="Arial" w:hAnsi="Arial" w:cs="Arial"/>
              <w:color w:val="0070C0"/>
              <w:sz w:val="14"/>
              <w:szCs w:val="14"/>
            </w:rPr>
          </w:pPr>
        </w:p>
      </w:tc>
      <w:tc>
        <w:tcPr>
          <w:tcW w:w="1346" w:type="dxa"/>
          <w:tcBorders>
            <w:left w:val="single" w:sz="8" w:space="0" w:color="0070C0"/>
            <w:right w:val="nil"/>
          </w:tcBorders>
          <w:shd w:val="clear" w:color="auto" w:fill="auto"/>
          <w:vAlign w:val="center"/>
        </w:tcPr>
        <w:p w14:paraId="7A3910E4" w14:textId="77777777" w:rsidR="007321FE" w:rsidRPr="004A12E6" w:rsidRDefault="007321FE" w:rsidP="007321F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</w:rPr>
          </w:pP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Telefon:</w:t>
          </w:r>
        </w:p>
      </w:tc>
      <w:tc>
        <w:tcPr>
          <w:tcW w:w="1630" w:type="dxa"/>
          <w:tcBorders>
            <w:left w:val="nil"/>
          </w:tcBorders>
          <w:shd w:val="clear" w:color="auto" w:fill="auto"/>
          <w:vAlign w:val="center"/>
        </w:tcPr>
        <w:p w14:paraId="7A49E1DA" w14:textId="4FC18B3C" w:rsidR="007321FE" w:rsidRPr="004A12E6" w:rsidRDefault="007321FE" w:rsidP="007321F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</w:rPr>
          </w:pPr>
          <w:r>
            <w:rPr>
              <w:rFonts w:ascii="Arial" w:hAnsi="Arial" w:cs="Arial"/>
              <w:b/>
              <w:color w:val="0070C0"/>
              <w:sz w:val="14"/>
              <w:szCs w:val="14"/>
            </w:rPr>
            <w:t>0</w:t>
          </w: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6621 72 186</w:t>
          </w:r>
        </w:p>
      </w:tc>
    </w:tr>
  </w:tbl>
  <w:p w14:paraId="401DEE81" w14:textId="61882E31" w:rsidR="005335FF" w:rsidRPr="007321FE" w:rsidRDefault="007321FE" w:rsidP="007321FE">
    <w:pPr>
      <w:pStyle w:val="Fuzeile"/>
      <w:tabs>
        <w:tab w:val="right" w:pos="9747"/>
      </w:tabs>
      <w:rPr>
        <w:rFonts w:asciiTheme="minorHAnsi" w:hAnsiTheme="minorHAnsi" w:cstheme="minorHAnsi"/>
      </w:rPr>
    </w:pPr>
    <w:r w:rsidRPr="007321FE">
      <w:rPr>
        <w:rFonts w:cs="Arial"/>
        <w:b/>
        <w:noProof/>
        <w:color w:val="0070C0"/>
        <w:szCs w:val="14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9B43B7" wp14:editId="7FBDCD87">
              <wp:simplePos x="0" y="0"/>
              <wp:positionH relativeFrom="rightMargin">
                <wp:posOffset>57150</wp:posOffset>
              </wp:positionH>
              <wp:positionV relativeFrom="paragraph">
                <wp:posOffset>-272415</wp:posOffset>
              </wp:positionV>
              <wp:extent cx="452120" cy="1404620"/>
              <wp:effectExtent l="0" t="0" r="508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DE835A" w14:textId="5CF23322" w:rsidR="007321FE" w:rsidRPr="005069BD" w:rsidRDefault="007321FE" w:rsidP="007321FE">
                          <w:pPr>
                            <w:rPr>
                              <w:rFonts w:asciiTheme="minorHAnsi" w:hAnsiTheme="minorHAnsi" w:cstheme="minorHAnsi"/>
                              <w:color w:val="0070C0"/>
                              <w:sz w:val="22"/>
                              <w:szCs w:val="22"/>
                            </w:rPr>
                          </w:pPr>
                          <w:r w:rsidRPr="005069BD">
                            <w:rPr>
                              <w:rFonts w:asciiTheme="minorHAnsi" w:hAnsiTheme="minorHAnsi" w:cstheme="minorHAnsi"/>
                              <w:color w:val="0070C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5069BD">
                            <w:rPr>
                              <w:rFonts w:asciiTheme="minorHAnsi" w:hAnsiTheme="minorHAnsi" w:cstheme="minorHAnsi"/>
                              <w:color w:val="0070C0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5069BD">
                            <w:rPr>
                              <w:rFonts w:asciiTheme="minorHAnsi" w:hAnsiTheme="minorHAnsi" w:cstheme="minorHAnsi"/>
                              <w:color w:val="0070C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F7CBB">
                            <w:rPr>
                              <w:rFonts w:asciiTheme="minorHAnsi" w:hAnsiTheme="minorHAnsi" w:cstheme="minorHAnsi"/>
                              <w:noProof/>
                              <w:color w:val="0070C0"/>
                              <w:sz w:val="22"/>
                              <w:szCs w:val="22"/>
                            </w:rPr>
                            <w:t>2</w:t>
                          </w:r>
                          <w:r w:rsidRPr="005069BD">
                            <w:rPr>
                              <w:rFonts w:asciiTheme="minorHAnsi" w:hAnsiTheme="minorHAnsi" w:cstheme="minorHAnsi"/>
                              <w:color w:val="0070C0"/>
                              <w:sz w:val="22"/>
                              <w:szCs w:val="22"/>
                            </w:rPr>
                            <w:fldChar w:fldCharType="end"/>
                          </w:r>
                          <w:r w:rsidR="005069BD" w:rsidRPr="005069BD">
                            <w:rPr>
                              <w:rFonts w:asciiTheme="minorHAnsi" w:hAnsiTheme="minorHAnsi" w:cstheme="minorHAnsi"/>
                              <w:color w:val="0070C0"/>
                              <w:sz w:val="22"/>
                              <w:szCs w:val="22"/>
                            </w:rPr>
                            <w:t>/</w:t>
                          </w:r>
                          <w:r w:rsidR="005069BD" w:rsidRPr="005069BD">
                            <w:rPr>
                              <w:rFonts w:asciiTheme="minorHAnsi" w:hAnsiTheme="minorHAnsi" w:cstheme="minorHAnsi"/>
                              <w:color w:val="0070C0"/>
                              <w:sz w:val="22"/>
                              <w:szCs w:val="22"/>
                            </w:rPr>
                            <w:fldChar w:fldCharType="begin"/>
                          </w:r>
                          <w:r w:rsidR="005069BD" w:rsidRPr="005069BD">
                            <w:rPr>
                              <w:rFonts w:asciiTheme="minorHAnsi" w:hAnsiTheme="minorHAnsi" w:cstheme="minorHAnsi"/>
                              <w:color w:val="0070C0"/>
                              <w:sz w:val="22"/>
                              <w:szCs w:val="22"/>
                            </w:rPr>
                            <w:instrText xml:space="preserve"> NUMPAGES   \* MERGEFORMAT </w:instrText>
                          </w:r>
                          <w:r w:rsidR="005069BD" w:rsidRPr="005069BD">
                            <w:rPr>
                              <w:rFonts w:asciiTheme="minorHAnsi" w:hAnsiTheme="minorHAnsi" w:cstheme="minorHAnsi"/>
                              <w:color w:val="0070C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F7CBB">
                            <w:rPr>
                              <w:rFonts w:asciiTheme="minorHAnsi" w:hAnsiTheme="minorHAnsi" w:cstheme="minorHAnsi"/>
                              <w:noProof/>
                              <w:color w:val="0070C0"/>
                              <w:sz w:val="22"/>
                              <w:szCs w:val="22"/>
                            </w:rPr>
                            <w:t>4</w:t>
                          </w:r>
                          <w:r w:rsidR="005069BD" w:rsidRPr="005069BD">
                            <w:rPr>
                              <w:rFonts w:asciiTheme="minorHAnsi" w:hAnsiTheme="minorHAnsi" w:cstheme="minorHAnsi"/>
                              <w:color w:val="0070C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B43B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.5pt;margin-top:-21.45pt;width:35.6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" stroked="f">
              <v:textbox style="mso-fit-shape-to-text:t">
                <w:txbxContent>
                  <w:p w14:paraId="14DE835A" w14:textId="5CF23322" w:rsidR="007321FE" w:rsidRPr="005069BD" w:rsidRDefault="007321FE" w:rsidP="007321FE">
                    <w:pPr>
                      <w:rPr>
                        <w:rFonts w:asciiTheme="minorHAnsi" w:hAnsiTheme="minorHAnsi" w:cstheme="minorHAnsi"/>
                        <w:color w:val="0070C0"/>
                        <w:sz w:val="22"/>
                        <w:szCs w:val="22"/>
                      </w:rPr>
                    </w:pPr>
                    <w:r w:rsidRPr="005069BD">
                      <w:rPr>
                        <w:rFonts w:asciiTheme="minorHAnsi" w:hAnsiTheme="minorHAnsi" w:cstheme="minorHAnsi"/>
                        <w:color w:val="0070C0"/>
                        <w:sz w:val="22"/>
                        <w:szCs w:val="22"/>
                      </w:rPr>
                      <w:fldChar w:fldCharType="begin"/>
                    </w:r>
                    <w:r w:rsidRPr="005069BD">
                      <w:rPr>
                        <w:rFonts w:asciiTheme="minorHAnsi" w:hAnsiTheme="minorHAnsi" w:cstheme="minorHAnsi"/>
                        <w:color w:val="0070C0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5069BD">
                      <w:rPr>
                        <w:rFonts w:asciiTheme="minorHAnsi" w:hAnsiTheme="minorHAnsi" w:cstheme="minorHAnsi"/>
                        <w:color w:val="0070C0"/>
                        <w:sz w:val="22"/>
                        <w:szCs w:val="22"/>
                      </w:rPr>
                      <w:fldChar w:fldCharType="separate"/>
                    </w:r>
                    <w:r w:rsidR="00AF7CBB">
                      <w:rPr>
                        <w:rFonts w:asciiTheme="minorHAnsi" w:hAnsiTheme="minorHAnsi" w:cstheme="minorHAnsi"/>
                        <w:noProof/>
                        <w:color w:val="0070C0"/>
                        <w:sz w:val="22"/>
                        <w:szCs w:val="22"/>
                      </w:rPr>
                      <w:t>2</w:t>
                    </w:r>
                    <w:r w:rsidRPr="005069BD">
                      <w:rPr>
                        <w:rFonts w:asciiTheme="minorHAnsi" w:hAnsiTheme="minorHAnsi" w:cstheme="minorHAnsi"/>
                        <w:color w:val="0070C0"/>
                        <w:sz w:val="22"/>
                        <w:szCs w:val="22"/>
                      </w:rPr>
                      <w:fldChar w:fldCharType="end"/>
                    </w:r>
                    <w:r w:rsidR="005069BD" w:rsidRPr="005069BD">
                      <w:rPr>
                        <w:rFonts w:asciiTheme="minorHAnsi" w:hAnsiTheme="minorHAnsi" w:cstheme="minorHAnsi"/>
                        <w:color w:val="0070C0"/>
                        <w:sz w:val="22"/>
                        <w:szCs w:val="22"/>
                      </w:rPr>
                      <w:t>/</w:t>
                    </w:r>
                    <w:r w:rsidR="005069BD" w:rsidRPr="005069BD">
                      <w:rPr>
                        <w:rFonts w:asciiTheme="minorHAnsi" w:hAnsiTheme="minorHAnsi" w:cstheme="minorHAnsi"/>
                        <w:color w:val="0070C0"/>
                        <w:sz w:val="22"/>
                        <w:szCs w:val="22"/>
                      </w:rPr>
                      <w:fldChar w:fldCharType="begin"/>
                    </w:r>
                    <w:r w:rsidR="005069BD" w:rsidRPr="005069BD">
                      <w:rPr>
                        <w:rFonts w:asciiTheme="minorHAnsi" w:hAnsiTheme="minorHAnsi" w:cstheme="minorHAnsi"/>
                        <w:color w:val="0070C0"/>
                        <w:sz w:val="22"/>
                        <w:szCs w:val="22"/>
                      </w:rPr>
                      <w:instrText xml:space="preserve"> NUMPAGES   \* MERGEFORMAT </w:instrText>
                    </w:r>
                    <w:r w:rsidR="005069BD" w:rsidRPr="005069BD">
                      <w:rPr>
                        <w:rFonts w:asciiTheme="minorHAnsi" w:hAnsiTheme="minorHAnsi" w:cstheme="minorHAnsi"/>
                        <w:color w:val="0070C0"/>
                        <w:sz w:val="22"/>
                        <w:szCs w:val="22"/>
                      </w:rPr>
                      <w:fldChar w:fldCharType="separate"/>
                    </w:r>
                    <w:r w:rsidR="00AF7CBB">
                      <w:rPr>
                        <w:rFonts w:asciiTheme="minorHAnsi" w:hAnsiTheme="minorHAnsi" w:cstheme="minorHAnsi"/>
                        <w:noProof/>
                        <w:color w:val="0070C0"/>
                        <w:sz w:val="22"/>
                        <w:szCs w:val="22"/>
                      </w:rPr>
                      <w:t>4</w:t>
                    </w:r>
                    <w:r w:rsidR="005069BD" w:rsidRPr="005069BD">
                      <w:rPr>
                        <w:rFonts w:asciiTheme="minorHAnsi" w:hAnsiTheme="minorHAnsi" w:cstheme="minorHAnsi"/>
                        <w:color w:val="0070C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70" w:type="dxa"/>
      <w:tblBorders>
        <w:insideV w:val="single" w:sz="12" w:space="0" w:color="0070C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560"/>
      <w:gridCol w:w="3402"/>
      <w:gridCol w:w="1346"/>
      <w:gridCol w:w="1630"/>
    </w:tblGrid>
    <w:tr w:rsidR="005335FF" w:rsidRPr="00CE7D74" w14:paraId="5D83FFEA" w14:textId="77777777" w:rsidTr="00AC4654">
      <w:trPr>
        <w:trHeight w:val="201"/>
      </w:trPr>
      <w:tc>
        <w:tcPr>
          <w:tcW w:w="1701" w:type="dxa"/>
          <w:tcBorders>
            <w:right w:val="nil"/>
          </w:tcBorders>
          <w:shd w:val="clear" w:color="auto" w:fill="auto"/>
          <w:vAlign w:val="center"/>
        </w:tcPr>
        <w:p w14:paraId="5F18511D" w14:textId="77777777" w:rsidR="005335FF" w:rsidRPr="004A12E6" w:rsidRDefault="005335FF" w:rsidP="00B4724E">
          <w:pPr>
            <w:tabs>
              <w:tab w:val="left" w:pos="564"/>
              <w:tab w:val="center" w:pos="4536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</w:rPr>
          </w:pP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Josefstraße 2</w:t>
          </w:r>
          <w:r w:rsidR="00C84220">
            <w:rPr>
              <w:rFonts w:ascii="Arial" w:hAnsi="Arial" w:cs="Arial"/>
              <w:b/>
              <w:color w:val="0070C0"/>
              <w:sz w:val="14"/>
              <w:szCs w:val="14"/>
            </w:rPr>
            <w:t>2</w:t>
          </w: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-26</w:t>
          </w:r>
        </w:p>
      </w:tc>
      <w:tc>
        <w:tcPr>
          <w:tcW w:w="1560" w:type="dxa"/>
          <w:tcBorders>
            <w:left w:val="nil"/>
            <w:right w:val="single" w:sz="8" w:space="0" w:color="0070C0"/>
          </w:tcBorders>
          <w:shd w:val="clear" w:color="auto" w:fill="auto"/>
          <w:vAlign w:val="center"/>
        </w:tcPr>
        <w:p w14:paraId="42EC9D0D" w14:textId="77777777" w:rsidR="005335FF" w:rsidRPr="004A12E6" w:rsidRDefault="005335FF" w:rsidP="00B4724E">
          <w:pPr>
            <w:tabs>
              <w:tab w:val="left" w:pos="564"/>
              <w:tab w:val="center" w:pos="4536"/>
            </w:tabs>
            <w:spacing w:line="160" w:lineRule="atLeast"/>
            <w:ind w:left="564" w:hanging="634"/>
            <w:rPr>
              <w:rFonts w:ascii="Arial" w:hAnsi="Arial" w:cs="Arial"/>
              <w:b/>
              <w:color w:val="0070C0"/>
              <w:sz w:val="14"/>
              <w:szCs w:val="14"/>
            </w:rPr>
          </w:pPr>
          <w:r>
            <w:rPr>
              <w:rFonts w:ascii="Arial" w:hAnsi="Arial" w:cs="Arial"/>
              <w:b/>
              <w:color w:val="0070C0"/>
              <w:sz w:val="14"/>
              <w:szCs w:val="14"/>
            </w:rPr>
            <w:t xml:space="preserve">  </w:t>
          </w: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360</w:t>
          </w:r>
          <w:r>
            <w:rPr>
              <w:rFonts w:ascii="Arial" w:hAnsi="Arial" w:cs="Arial"/>
              <w:b/>
              <w:color w:val="0070C0"/>
              <w:sz w:val="14"/>
              <w:szCs w:val="14"/>
            </w:rPr>
            <w:t>39</w:t>
          </w: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 xml:space="preserve"> Fulda</w:t>
          </w:r>
        </w:p>
      </w:tc>
      <w:tc>
        <w:tcPr>
          <w:tcW w:w="3402" w:type="dxa"/>
          <w:vMerge w:val="restart"/>
          <w:tcBorders>
            <w:left w:val="single" w:sz="8" w:space="0" w:color="0070C0"/>
            <w:right w:val="single" w:sz="8" w:space="0" w:color="0070C0"/>
          </w:tcBorders>
          <w:shd w:val="clear" w:color="auto" w:fill="auto"/>
        </w:tcPr>
        <w:p w14:paraId="0A51DB8F" w14:textId="2A4519B6" w:rsidR="005335FF" w:rsidRPr="000A4162" w:rsidRDefault="005335FF" w:rsidP="007F263F">
          <w:pPr>
            <w:tabs>
              <w:tab w:val="left" w:pos="564"/>
              <w:tab w:val="center" w:pos="4536"/>
              <w:tab w:val="right" w:pos="9072"/>
            </w:tabs>
            <w:spacing w:line="160" w:lineRule="atLeast"/>
            <w:ind w:left="561" w:hanging="567"/>
            <w:rPr>
              <w:rFonts w:ascii="Arial" w:hAnsi="Arial" w:cs="Arial"/>
              <w:color w:val="0070C0"/>
              <w:sz w:val="14"/>
              <w:szCs w:val="14"/>
              <w:lang w:val="en-US"/>
            </w:rPr>
          </w:pPr>
          <w:r w:rsidRPr="000A4162">
            <w:rPr>
              <w:rFonts w:ascii="Arial" w:hAnsi="Arial" w:cs="Arial"/>
              <w:color w:val="0070C0"/>
              <w:sz w:val="14"/>
              <w:szCs w:val="14"/>
              <w:lang w:val="en-US"/>
            </w:rPr>
            <w:t>eMail:</w:t>
          </w:r>
          <w:r w:rsidR="007F263F">
            <w:rPr>
              <w:rFonts w:ascii="Arial" w:hAnsi="Arial" w:cs="Arial"/>
              <w:color w:val="0070C0"/>
              <w:sz w:val="14"/>
              <w:szCs w:val="14"/>
              <w:lang w:val="en-US"/>
            </w:rPr>
            <w:t xml:space="preserve">    </w:t>
          </w:r>
          <w:r w:rsidRPr="000A4162">
            <w:rPr>
              <w:rFonts w:ascii="Arial" w:hAnsi="Arial" w:cs="Arial"/>
              <w:color w:val="0070C0"/>
              <w:sz w:val="14"/>
              <w:szCs w:val="14"/>
              <w:lang w:val="en-US"/>
            </w:rPr>
            <w:t xml:space="preserve"> </w:t>
          </w:r>
          <w:r w:rsidRPr="000A4162">
            <w:rPr>
              <w:rFonts w:ascii="Arial" w:hAnsi="Arial" w:cs="Arial"/>
              <w:color w:val="0070C0"/>
              <w:sz w:val="14"/>
              <w:szCs w:val="14"/>
              <w:lang w:val="en-US"/>
            </w:rPr>
            <w:tab/>
            <w:t>poststelle.sts-ghrf.fd@kultus.hessen.de</w:t>
          </w:r>
        </w:p>
        <w:p w14:paraId="0160BCA4" w14:textId="58FCB089" w:rsidR="005335FF" w:rsidRDefault="00E4028D" w:rsidP="00E4028D">
          <w:pPr>
            <w:tabs>
              <w:tab w:val="left" w:pos="564"/>
              <w:tab w:val="center" w:pos="4536"/>
              <w:tab w:val="right" w:pos="9072"/>
            </w:tabs>
            <w:spacing w:line="240" w:lineRule="auto"/>
            <w:ind w:left="561" w:hanging="567"/>
            <w:jc w:val="center"/>
            <w:rPr>
              <w:rFonts w:ascii="Arial" w:hAnsi="Arial" w:cs="Arial"/>
              <w:color w:val="0070C0"/>
              <w:sz w:val="14"/>
              <w:szCs w:val="14"/>
              <w:lang w:val="en-US"/>
            </w:rPr>
          </w:pPr>
          <w:r>
            <w:rPr>
              <w:rFonts w:ascii="Arial" w:hAnsi="Arial" w:cs="Arial"/>
              <w:color w:val="0070C0"/>
              <w:sz w:val="14"/>
              <w:szCs w:val="14"/>
              <w:lang w:val="en-US"/>
            </w:rPr>
            <w:t xml:space="preserve">          </w:t>
          </w:r>
          <w:hyperlink r:id="rId1" w:history="1">
            <w:r w:rsidRPr="00E02A6A">
              <w:rPr>
                <w:rStyle w:val="Hyperlink"/>
                <w:rFonts w:ascii="Arial" w:hAnsi="Arial" w:cs="Arial"/>
                <w:color w:val="0070C0"/>
                <w:sz w:val="14"/>
                <w:szCs w:val="14"/>
                <w:lang w:val="en-US"/>
              </w:rPr>
              <w:t>poststelle.sts-ghrf.hef@kultus.hessen.de</w:t>
            </w:r>
          </w:hyperlink>
          <w:r w:rsidR="007F263F">
            <w:rPr>
              <w:rStyle w:val="Hyperlink"/>
              <w:rFonts w:ascii="Arial" w:hAnsi="Arial" w:cs="Arial"/>
              <w:color w:val="0070C0"/>
              <w:sz w:val="14"/>
              <w:szCs w:val="14"/>
              <w:lang w:val="en-US"/>
            </w:rPr>
            <w:br/>
          </w:r>
        </w:p>
        <w:p w14:paraId="7731A230" w14:textId="351CDB20" w:rsidR="00E4028D" w:rsidRPr="003F6F94" w:rsidRDefault="00E4028D" w:rsidP="007F263F">
          <w:pPr>
            <w:tabs>
              <w:tab w:val="left" w:pos="564"/>
              <w:tab w:val="center" w:pos="4536"/>
              <w:tab w:val="right" w:pos="9072"/>
            </w:tabs>
            <w:spacing w:line="240" w:lineRule="auto"/>
            <w:rPr>
              <w:rFonts w:ascii="Arial" w:hAnsi="Arial" w:cs="Arial"/>
              <w:color w:val="0070C0"/>
              <w:sz w:val="14"/>
              <w:szCs w:val="14"/>
            </w:rPr>
          </w:pPr>
          <w:r>
            <w:rPr>
              <w:rFonts w:ascii="Arial" w:hAnsi="Arial" w:cs="Arial"/>
              <w:color w:val="0070C0"/>
              <w:sz w:val="14"/>
              <w:szCs w:val="14"/>
            </w:rPr>
            <w:t>Internet: stsfdhef.de / la.hessen.de</w:t>
          </w:r>
        </w:p>
      </w:tc>
      <w:tc>
        <w:tcPr>
          <w:tcW w:w="1346" w:type="dxa"/>
          <w:tcBorders>
            <w:left w:val="single" w:sz="8" w:space="0" w:color="0070C0"/>
            <w:right w:val="nil"/>
          </w:tcBorders>
          <w:shd w:val="clear" w:color="auto" w:fill="auto"/>
          <w:vAlign w:val="center"/>
        </w:tcPr>
        <w:p w14:paraId="4627F7A3" w14:textId="77777777" w:rsidR="005335FF" w:rsidRPr="004A12E6" w:rsidRDefault="005335FF" w:rsidP="00B4724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  <w:highlight w:val="yellow"/>
            </w:rPr>
          </w:pP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Im Stift 9</w:t>
          </w:r>
        </w:p>
      </w:tc>
      <w:tc>
        <w:tcPr>
          <w:tcW w:w="1630" w:type="dxa"/>
          <w:tcBorders>
            <w:left w:val="nil"/>
          </w:tcBorders>
          <w:shd w:val="clear" w:color="auto" w:fill="auto"/>
          <w:vAlign w:val="center"/>
        </w:tcPr>
        <w:p w14:paraId="0653F253" w14:textId="038DC7C4" w:rsidR="005335FF" w:rsidRPr="004A12E6" w:rsidRDefault="005335FF" w:rsidP="00B4724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  <w:highlight w:val="yellow"/>
            </w:rPr>
          </w:pP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36251 Bad Hersfeld</w:t>
          </w:r>
        </w:p>
      </w:tc>
    </w:tr>
    <w:tr w:rsidR="005335FF" w:rsidRPr="00CE7D74" w14:paraId="7D9AD0C6" w14:textId="77777777" w:rsidTr="00AC4654">
      <w:trPr>
        <w:trHeight w:val="200"/>
      </w:trPr>
      <w:tc>
        <w:tcPr>
          <w:tcW w:w="1701" w:type="dxa"/>
          <w:tcBorders>
            <w:right w:val="nil"/>
          </w:tcBorders>
          <w:shd w:val="clear" w:color="auto" w:fill="auto"/>
          <w:vAlign w:val="center"/>
        </w:tcPr>
        <w:p w14:paraId="2BFDA2D4" w14:textId="77777777" w:rsidR="005335FF" w:rsidRPr="004A12E6" w:rsidRDefault="005335FF" w:rsidP="00B4724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</w:rPr>
          </w:pP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Telefon:</w:t>
          </w:r>
        </w:p>
      </w:tc>
      <w:tc>
        <w:tcPr>
          <w:tcW w:w="1560" w:type="dxa"/>
          <w:tcBorders>
            <w:left w:val="nil"/>
            <w:right w:val="single" w:sz="8" w:space="0" w:color="0070C0"/>
          </w:tcBorders>
          <w:shd w:val="clear" w:color="auto" w:fill="auto"/>
          <w:vAlign w:val="center"/>
        </w:tcPr>
        <w:p w14:paraId="3C5C6B4B" w14:textId="77777777" w:rsidR="005335FF" w:rsidRPr="004A12E6" w:rsidRDefault="005335FF" w:rsidP="00B4724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</w:rPr>
          </w:pPr>
          <w:r>
            <w:rPr>
              <w:rFonts w:ascii="Arial" w:hAnsi="Arial" w:cs="Arial"/>
              <w:b/>
              <w:color w:val="0070C0"/>
              <w:sz w:val="14"/>
              <w:szCs w:val="14"/>
            </w:rPr>
            <w:t>0</w:t>
          </w: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661 8390 450</w:t>
          </w:r>
        </w:p>
      </w:tc>
      <w:tc>
        <w:tcPr>
          <w:tcW w:w="3402" w:type="dxa"/>
          <w:vMerge/>
          <w:tcBorders>
            <w:left w:val="single" w:sz="8" w:space="0" w:color="0070C0"/>
            <w:right w:val="single" w:sz="8" w:space="0" w:color="0070C0"/>
          </w:tcBorders>
          <w:shd w:val="clear" w:color="auto" w:fill="auto"/>
        </w:tcPr>
        <w:p w14:paraId="408CF2A4" w14:textId="77777777" w:rsidR="005335FF" w:rsidRPr="004A12E6" w:rsidRDefault="005335FF" w:rsidP="00B4724E">
          <w:pPr>
            <w:tabs>
              <w:tab w:val="left" w:pos="564"/>
              <w:tab w:val="center" w:pos="4536"/>
              <w:tab w:val="right" w:pos="9072"/>
            </w:tabs>
            <w:spacing w:line="160" w:lineRule="atLeast"/>
            <w:ind w:left="564" w:hanging="567"/>
            <w:rPr>
              <w:rFonts w:ascii="Arial" w:hAnsi="Arial" w:cs="Arial"/>
              <w:color w:val="0070C0"/>
              <w:sz w:val="14"/>
              <w:szCs w:val="14"/>
            </w:rPr>
          </w:pPr>
        </w:p>
      </w:tc>
      <w:tc>
        <w:tcPr>
          <w:tcW w:w="1346" w:type="dxa"/>
          <w:tcBorders>
            <w:left w:val="single" w:sz="8" w:space="0" w:color="0070C0"/>
            <w:right w:val="nil"/>
          </w:tcBorders>
          <w:shd w:val="clear" w:color="auto" w:fill="auto"/>
          <w:vAlign w:val="center"/>
        </w:tcPr>
        <w:p w14:paraId="7A45419C" w14:textId="77777777" w:rsidR="005335FF" w:rsidRPr="004A12E6" w:rsidRDefault="005335FF" w:rsidP="00B4724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</w:rPr>
          </w:pP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Telefon:</w:t>
          </w:r>
        </w:p>
      </w:tc>
      <w:tc>
        <w:tcPr>
          <w:tcW w:w="1630" w:type="dxa"/>
          <w:tcBorders>
            <w:left w:val="nil"/>
          </w:tcBorders>
          <w:shd w:val="clear" w:color="auto" w:fill="auto"/>
          <w:vAlign w:val="center"/>
        </w:tcPr>
        <w:p w14:paraId="4DF2FB2D" w14:textId="77777777" w:rsidR="005335FF" w:rsidRPr="004A12E6" w:rsidRDefault="005335FF" w:rsidP="00B4724E">
          <w:pPr>
            <w:tabs>
              <w:tab w:val="center" w:pos="4536"/>
              <w:tab w:val="right" w:pos="9072"/>
            </w:tabs>
            <w:spacing w:line="160" w:lineRule="atLeast"/>
            <w:rPr>
              <w:rFonts w:ascii="Arial" w:hAnsi="Arial" w:cs="Arial"/>
              <w:b/>
              <w:color w:val="0070C0"/>
              <w:sz w:val="14"/>
              <w:szCs w:val="14"/>
            </w:rPr>
          </w:pPr>
          <w:r>
            <w:rPr>
              <w:rFonts w:ascii="Arial" w:hAnsi="Arial" w:cs="Arial"/>
              <w:b/>
              <w:color w:val="0070C0"/>
              <w:sz w:val="14"/>
              <w:szCs w:val="14"/>
            </w:rPr>
            <w:t>0</w:t>
          </w:r>
          <w:r w:rsidRPr="004A12E6">
            <w:rPr>
              <w:rFonts w:ascii="Arial" w:hAnsi="Arial" w:cs="Arial"/>
              <w:b/>
              <w:color w:val="0070C0"/>
              <w:sz w:val="14"/>
              <w:szCs w:val="14"/>
            </w:rPr>
            <w:t>6621 72 186</w:t>
          </w:r>
        </w:p>
      </w:tc>
    </w:tr>
  </w:tbl>
  <w:p w14:paraId="1C47B0E0" w14:textId="71355223" w:rsidR="005335FF" w:rsidRDefault="007F263F" w:rsidP="00AC4654">
    <w:pPr>
      <w:pStyle w:val="Fuzeile"/>
      <w:spacing w:line="240" w:lineRule="auto"/>
      <w:rPr>
        <w:sz w:val="2"/>
        <w:szCs w:val="2"/>
      </w:rPr>
    </w:pPr>
    <w:r w:rsidRPr="00DB1D40">
      <w:rPr>
        <w:noProof/>
        <w:color w:val="00359A"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41C654E" wp14:editId="6F80AFEA">
              <wp:simplePos x="0" y="0"/>
              <wp:positionH relativeFrom="rightMargin">
                <wp:posOffset>90805</wp:posOffset>
              </wp:positionH>
              <wp:positionV relativeFrom="margin">
                <wp:posOffset>9321800</wp:posOffset>
              </wp:positionV>
              <wp:extent cx="381000" cy="279400"/>
              <wp:effectExtent l="0" t="0" r="0" b="6350"/>
              <wp:wrapNone/>
              <wp:docPr id="4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1000" cy="279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BDAF55" w14:textId="6CCC0F4C" w:rsidR="00DB1D40" w:rsidRPr="007F263F" w:rsidRDefault="007F263F" w:rsidP="007F263F">
                          <w:pP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  <w:r w:rsidRPr="007F263F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 xml:space="preserve"> </w:t>
                          </w:r>
                          <w:r w:rsidR="00DB1D40" w:rsidRPr="007F263F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fldChar w:fldCharType="begin"/>
                          </w:r>
                          <w:r w:rsidR="00DB1D40" w:rsidRPr="007F263F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="00DB1D40" w:rsidRPr="007F263F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84220" w:rsidRPr="007F263F">
                            <w:rPr>
                              <w:rFonts w:asciiTheme="minorHAnsi" w:hAnsiTheme="minorHAnsi" w:cstheme="minorHAnsi"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 w:rsidR="00DB1D40" w:rsidRPr="007F263F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fldChar w:fldCharType="end"/>
                          </w:r>
                          <w:r w:rsidRPr="007F263F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72000" tIns="36000" rIns="72000" bIns="3600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641C654E" id="Rechteck 4" o:spid="_x0000_s1027" style="position:absolute;margin-left:7.15pt;margin-top:734pt;width:30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" o:allowincell="f" stroked="f">
              <v:textbox inset="2mm,1mm,2mm,1mm">
                <w:txbxContent>
                  <w:p w14:paraId="40BDAF55" w14:textId="6CCC0F4C" w:rsidR="00DB1D40" w:rsidRPr="007F263F" w:rsidRDefault="007F263F" w:rsidP="007F263F">
                    <w:p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 w:rsidRPr="007F263F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 xml:space="preserve"> </w:t>
                    </w:r>
                    <w:r w:rsidR="00DB1D40" w:rsidRPr="007F263F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fldChar w:fldCharType="begin"/>
                    </w:r>
                    <w:r w:rsidR="00DB1D40" w:rsidRPr="007F263F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nstrText>PAGE   \* MERGEFORMAT</w:instrText>
                    </w:r>
                    <w:r w:rsidR="00DB1D40" w:rsidRPr="007F263F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fldChar w:fldCharType="separate"/>
                    </w:r>
                    <w:r w:rsidR="00C84220" w:rsidRPr="007F263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>1</w:t>
                    </w:r>
                    <w:r w:rsidR="00DB1D40" w:rsidRPr="007F263F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fldChar w:fldCharType="end"/>
                    </w:r>
                    <w:r w:rsidRPr="007F263F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 xml:space="preserve"> -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14555" w14:textId="77777777" w:rsidR="00394A3C" w:rsidRDefault="00394A3C">
      <w:pPr>
        <w:spacing w:line="240" w:lineRule="auto"/>
      </w:pPr>
      <w:r>
        <w:separator/>
      </w:r>
    </w:p>
  </w:footnote>
  <w:footnote w:type="continuationSeparator" w:id="0">
    <w:p w14:paraId="190318C6" w14:textId="77777777" w:rsidR="00394A3C" w:rsidRDefault="00394A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FBBCD" w14:textId="0CF3015E" w:rsidR="0044552B" w:rsidRPr="00147506" w:rsidRDefault="0044552B" w:rsidP="0044552B">
    <w:pPr>
      <w:pStyle w:val="KopfICI"/>
      <w:framePr w:hRule="auto" w:hSpace="0" w:wrap="auto" w:vAnchor="margin" w:hAnchor="text" w:xAlign="left" w:yAlign="inline"/>
      <w:spacing w:line="240" w:lineRule="auto"/>
      <w:rPr>
        <w:color w:val="00359A"/>
        <w:sz w:val="22"/>
        <w:szCs w:val="22"/>
      </w:rPr>
    </w:pPr>
    <w:r w:rsidRPr="00147506">
      <w:rPr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2B17D9E8" wp14:editId="4060ECBC">
          <wp:simplePos x="0" y="0"/>
          <wp:positionH relativeFrom="column">
            <wp:align>right</wp:align>
          </wp:positionH>
          <wp:positionV relativeFrom="paragraph">
            <wp:posOffset>-67945</wp:posOffset>
          </wp:positionV>
          <wp:extent cx="525780" cy="68199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506">
      <w:rPr>
        <w:color w:val="00359A"/>
        <w:sz w:val="22"/>
        <w:szCs w:val="22"/>
      </w:rPr>
      <w:t xml:space="preserve">Hessische Lehrkräfteakademie </w:t>
    </w:r>
  </w:p>
  <w:p w14:paraId="203456FB" w14:textId="77777777" w:rsidR="0044552B" w:rsidRPr="00AB672C" w:rsidRDefault="0044552B" w:rsidP="0044552B">
    <w:pPr>
      <w:pStyle w:val="Kopfzeile"/>
      <w:rPr>
        <w:rFonts w:ascii="Arial" w:hAnsi="Arial" w:cs="Arial"/>
        <w:bCs/>
        <w:sz w:val="20"/>
      </w:rPr>
    </w:pPr>
    <w:r w:rsidRPr="00AB672C">
      <w:rPr>
        <w:rFonts w:ascii="Arial" w:hAnsi="Arial" w:cs="Arial"/>
        <w:bCs/>
        <w:sz w:val="20"/>
      </w:rPr>
      <w:t>Studienseminar für Grund-, Haupt-, Real- und Förderschulen in Fulda</w:t>
    </w:r>
  </w:p>
  <w:p w14:paraId="12F994CE" w14:textId="033F47A8" w:rsidR="0044552B" w:rsidRDefault="0044552B" w:rsidP="0044552B">
    <w:pPr>
      <w:pStyle w:val="Kopfzeile"/>
      <w:rPr>
        <w:rFonts w:ascii="Arial" w:hAnsi="Arial" w:cs="Arial"/>
        <w:bCs/>
        <w:sz w:val="16"/>
        <w:szCs w:val="16"/>
      </w:rPr>
    </w:pPr>
    <w:r w:rsidRPr="007E45A3">
      <w:rPr>
        <w:rFonts w:ascii="Arial" w:hAnsi="Arial" w:cs="Arial"/>
        <w:bCs/>
        <w:sz w:val="16"/>
        <w:szCs w:val="16"/>
      </w:rPr>
      <w:t>mit Außenstelle in Bad Hersfeld</w:t>
    </w:r>
  </w:p>
  <w:p w14:paraId="2DAC9C73" w14:textId="75AC34EE" w:rsidR="00995D30" w:rsidRDefault="00995D30" w:rsidP="0044552B">
    <w:pPr>
      <w:pStyle w:val="Kopfzeile"/>
      <w:rPr>
        <w:rFonts w:ascii="Arial" w:hAnsi="Arial" w:cs="Arial"/>
        <w:bCs/>
        <w:sz w:val="16"/>
        <w:szCs w:val="16"/>
      </w:rPr>
    </w:pPr>
  </w:p>
  <w:p w14:paraId="6A778E70" w14:textId="305EA24F" w:rsidR="00995D30" w:rsidRDefault="00995D30" w:rsidP="0044552B">
    <w:pPr>
      <w:pStyle w:val="Kopfzeile"/>
      <w:rPr>
        <w:rFonts w:ascii="Arial" w:hAnsi="Arial" w:cs="Arial"/>
        <w:bCs/>
        <w:sz w:val="16"/>
        <w:szCs w:val="16"/>
      </w:rPr>
    </w:pPr>
  </w:p>
  <w:p w14:paraId="39858F56" w14:textId="77777777" w:rsidR="00995D30" w:rsidRPr="001D3A89" w:rsidRDefault="00995D30" w:rsidP="0044552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3FFB6" w14:textId="56EA4C2D" w:rsidR="005335FF" w:rsidRPr="00147506" w:rsidRDefault="00AF7CBB" w:rsidP="001D3A89">
    <w:pPr>
      <w:pStyle w:val="KopfICI"/>
      <w:framePr w:hRule="auto" w:hSpace="0" w:wrap="auto" w:vAnchor="margin" w:hAnchor="text" w:xAlign="left" w:yAlign="inline"/>
      <w:spacing w:line="240" w:lineRule="auto"/>
      <w:rPr>
        <w:color w:val="00359A"/>
        <w:sz w:val="22"/>
        <w:szCs w:val="22"/>
      </w:rPr>
    </w:pPr>
    <w:sdt>
      <w:sdtPr>
        <w:rPr>
          <w:color w:val="00359A"/>
          <w:sz w:val="22"/>
          <w:szCs w:val="22"/>
        </w:rPr>
        <w:id w:val="561371464"/>
        <w:docPartObj>
          <w:docPartGallery w:val="Page Numbers (Margins)"/>
          <w:docPartUnique/>
        </w:docPartObj>
      </w:sdtPr>
      <w:sdtEndPr/>
      <w:sdtContent/>
    </w:sdt>
    <w:r w:rsidR="005335FF" w:rsidRPr="00147506">
      <w:rPr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3F9D7A7" wp14:editId="22D2CFFA">
          <wp:simplePos x="0" y="0"/>
          <wp:positionH relativeFrom="column">
            <wp:align>right</wp:align>
          </wp:positionH>
          <wp:positionV relativeFrom="paragraph">
            <wp:posOffset>-67945</wp:posOffset>
          </wp:positionV>
          <wp:extent cx="525780" cy="68199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5FF" w:rsidRPr="00147506">
      <w:rPr>
        <w:color w:val="00359A"/>
        <w:sz w:val="22"/>
        <w:szCs w:val="22"/>
      </w:rPr>
      <w:t xml:space="preserve">Hessische Lehrkräfteakademie </w:t>
    </w:r>
  </w:p>
  <w:p w14:paraId="6605B0BF" w14:textId="77777777" w:rsidR="005335FF" w:rsidRPr="00AB672C" w:rsidRDefault="005335FF" w:rsidP="001D3A89">
    <w:pPr>
      <w:pStyle w:val="Kopfzeile"/>
      <w:rPr>
        <w:rFonts w:ascii="Arial" w:hAnsi="Arial" w:cs="Arial"/>
        <w:bCs/>
        <w:sz w:val="20"/>
      </w:rPr>
    </w:pPr>
    <w:r w:rsidRPr="00AB672C">
      <w:rPr>
        <w:rFonts w:ascii="Arial" w:hAnsi="Arial" w:cs="Arial"/>
        <w:bCs/>
        <w:sz w:val="20"/>
      </w:rPr>
      <w:t>Studienseminar für Grund-, Haupt-, Real- und Förderschulen in Fulda</w:t>
    </w:r>
  </w:p>
  <w:p w14:paraId="035A821B" w14:textId="08F5AF00" w:rsidR="005335FF" w:rsidRPr="001D3A89" w:rsidRDefault="005335FF" w:rsidP="001D3A89">
    <w:pPr>
      <w:pStyle w:val="Kopfzeile"/>
    </w:pPr>
    <w:r w:rsidRPr="007E45A3">
      <w:rPr>
        <w:rFonts w:ascii="Arial" w:hAnsi="Arial" w:cs="Arial"/>
        <w:bCs/>
        <w:sz w:val="16"/>
        <w:szCs w:val="16"/>
      </w:rPr>
      <w:t>mit Außenstelle in Bad Hersfeld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42E1E"/>
    <w:multiLevelType w:val="hybridMultilevel"/>
    <w:tmpl w:val="CE54F0B2"/>
    <w:lvl w:ilvl="0" w:tplc="3DFC48A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816246"/>
    <w:multiLevelType w:val="hybridMultilevel"/>
    <w:tmpl w:val="BB540D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83368"/>
    <w:multiLevelType w:val="hybridMultilevel"/>
    <w:tmpl w:val="9D5A076E"/>
    <w:lvl w:ilvl="0" w:tplc="8C181874">
      <w:numFmt w:val="bullet"/>
      <w:lvlText w:val="-"/>
      <w:lvlJc w:val="left"/>
      <w:pPr>
        <w:ind w:left="1776" w:hanging="360"/>
      </w:pPr>
      <w:rPr>
        <w:rFonts w:ascii="Frutiger 45 light" w:eastAsia="Times New Roman" w:hAnsi="Frutiger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261102A9"/>
    <w:multiLevelType w:val="hybridMultilevel"/>
    <w:tmpl w:val="05224D32"/>
    <w:lvl w:ilvl="0" w:tplc="793A14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37D13"/>
    <w:multiLevelType w:val="hybridMultilevel"/>
    <w:tmpl w:val="7FE26C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0A4DD7"/>
    <w:multiLevelType w:val="hybridMultilevel"/>
    <w:tmpl w:val="804078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74E25"/>
    <w:multiLevelType w:val="hybridMultilevel"/>
    <w:tmpl w:val="5D5CF8EC"/>
    <w:lvl w:ilvl="0" w:tplc="30F2198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A7577"/>
    <w:multiLevelType w:val="hybridMultilevel"/>
    <w:tmpl w:val="A2809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1377F"/>
    <w:multiLevelType w:val="hybridMultilevel"/>
    <w:tmpl w:val="70D4133A"/>
    <w:lvl w:ilvl="0" w:tplc="D764CBE4">
      <w:start w:val="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67600CC1"/>
    <w:multiLevelType w:val="hybridMultilevel"/>
    <w:tmpl w:val="1A0EFD3E"/>
    <w:lvl w:ilvl="0" w:tplc="8CFAE2B6">
      <w:numFmt w:val="bullet"/>
      <w:lvlText w:val="-"/>
      <w:lvlJc w:val="left"/>
      <w:pPr>
        <w:ind w:left="720" w:hanging="360"/>
      </w:pPr>
      <w:rPr>
        <w:rFonts w:ascii="Verdana" w:eastAsia="Times New Roman" w:hAnsi="Verdana" w:cs="Microsoft New Tai Lu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042F14"/>
    <w:multiLevelType w:val="hybridMultilevel"/>
    <w:tmpl w:val="6AB65CB4"/>
    <w:lvl w:ilvl="0" w:tplc="384061A4">
      <w:start w:val="6621"/>
      <w:numFmt w:val="bullet"/>
      <w:lvlText w:val="-"/>
      <w:lvlJc w:val="left"/>
      <w:pPr>
        <w:ind w:left="41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1" w15:restartNumberingAfterBreak="0">
    <w:nsid w:val="78051A19"/>
    <w:multiLevelType w:val="hybridMultilevel"/>
    <w:tmpl w:val="B1FC8974"/>
    <w:lvl w:ilvl="0" w:tplc="066496C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2"/>
  </w:num>
  <w:num w:numId="5">
    <w:abstractNumId w:val="6"/>
  </w:num>
  <w:num w:numId="6">
    <w:abstractNumId w:val="9"/>
  </w:num>
  <w:num w:numId="7">
    <w:abstractNumId w:val="3"/>
  </w:num>
  <w:num w:numId="8">
    <w:abstractNumId w:val="0"/>
  </w:num>
  <w:num w:numId="9">
    <w:abstractNumId w:val="10"/>
  </w:num>
  <w:num w:numId="10">
    <w:abstractNumId w:val="5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21F"/>
    <w:rsid w:val="000274AA"/>
    <w:rsid w:val="000779D4"/>
    <w:rsid w:val="00095F76"/>
    <w:rsid w:val="000E2FA6"/>
    <w:rsid w:val="000F1881"/>
    <w:rsid w:val="00101C59"/>
    <w:rsid w:val="00101FAF"/>
    <w:rsid w:val="00104C8D"/>
    <w:rsid w:val="00121DE8"/>
    <w:rsid w:val="001326F6"/>
    <w:rsid w:val="00137379"/>
    <w:rsid w:val="0014110B"/>
    <w:rsid w:val="00141149"/>
    <w:rsid w:val="00142BAF"/>
    <w:rsid w:val="00144AAB"/>
    <w:rsid w:val="001B1002"/>
    <w:rsid w:val="001B72AB"/>
    <w:rsid w:val="001C5D17"/>
    <w:rsid w:val="001D3A89"/>
    <w:rsid w:val="001E6F79"/>
    <w:rsid w:val="001E7817"/>
    <w:rsid w:val="001F0132"/>
    <w:rsid w:val="001F0D01"/>
    <w:rsid w:val="002211BA"/>
    <w:rsid w:val="00230712"/>
    <w:rsid w:val="00231232"/>
    <w:rsid w:val="00231F80"/>
    <w:rsid w:val="00236D01"/>
    <w:rsid w:val="0025703D"/>
    <w:rsid w:val="002575B3"/>
    <w:rsid w:val="0027683E"/>
    <w:rsid w:val="00286F1C"/>
    <w:rsid w:val="00294D34"/>
    <w:rsid w:val="002C407C"/>
    <w:rsid w:val="002F036E"/>
    <w:rsid w:val="00305EE0"/>
    <w:rsid w:val="00314497"/>
    <w:rsid w:val="00330E87"/>
    <w:rsid w:val="00335AC1"/>
    <w:rsid w:val="00373C2B"/>
    <w:rsid w:val="00373FE2"/>
    <w:rsid w:val="003903CA"/>
    <w:rsid w:val="00394A3C"/>
    <w:rsid w:val="003A0E80"/>
    <w:rsid w:val="003D2179"/>
    <w:rsid w:val="003D77FE"/>
    <w:rsid w:val="003E5042"/>
    <w:rsid w:val="003E7E7F"/>
    <w:rsid w:val="003F62D3"/>
    <w:rsid w:val="003F6F94"/>
    <w:rsid w:val="004049A8"/>
    <w:rsid w:val="00411687"/>
    <w:rsid w:val="00411F32"/>
    <w:rsid w:val="00414DBE"/>
    <w:rsid w:val="00416D6D"/>
    <w:rsid w:val="00424FD0"/>
    <w:rsid w:val="0044552B"/>
    <w:rsid w:val="0045217E"/>
    <w:rsid w:val="004730EB"/>
    <w:rsid w:val="004A31D5"/>
    <w:rsid w:val="004C5909"/>
    <w:rsid w:val="0050015E"/>
    <w:rsid w:val="005038FF"/>
    <w:rsid w:val="005069BD"/>
    <w:rsid w:val="005335FF"/>
    <w:rsid w:val="00543AE9"/>
    <w:rsid w:val="00556DCA"/>
    <w:rsid w:val="00574816"/>
    <w:rsid w:val="0058771F"/>
    <w:rsid w:val="00597A19"/>
    <w:rsid w:val="005D243C"/>
    <w:rsid w:val="005F7B0C"/>
    <w:rsid w:val="006037CC"/>
    <w:rsid w:val="0062499C"/>
    <w:rsid w:val="006353B0"/>
    <w:rsid w:val="00645C46"/>
    <w:rsid w:val="006A2DAD"/>
    <w:rsid w:val="006C1FB4"/>
    <w:rsid w:val="006F09DF"/>
    <w:rsid w:val="007129F5"/>
    <w:rsid w:val="00731635"/>
    <w:rsid w:val="007321FE"/>
    <w:rsid w:val="00753C60"/>
    <w:rsid w:val="00757298"/>
    <w:rsid w:val="00760872"/>
    <w:rsid w:val="007958E4"/>
    <w:rsid w:val="007B1634"/>
    <w:rsid w:val="007C09D1"/>
    <w:rsid w:val="007D4F10"/>
    <w:rsid w:val="007F1C49"/>
    <w:rsid w:val="007F263F"/>
    <w:rsid w:val="007F3161"/>
    <w:rsid w:val="007F7736"/>
    <w:rsid w:val="00826B5E"/>
    <w:rsid w:val="008414C2"/>
    <w:rsid w:val="008514FB"/>
    <w:rsid w:val="00875009"/>
    <w:rsid w:val="0088120E"/>
    <w:rsid w:val="0088621F"/>
    <w:rsid w:val="0088656D"/>
    <w:rsid w:val="008D2407"/>
    <w:rsid w:val="008D6D10"/>
    <w:rsid w:val="00912CB9"/>
    <w:rsid w:val="0092672B"/>
    <w:rsid w:val="00944013"/>
    <w:rsid w:val="00952A9A"/>
    <w:rsid w:val="00953F61"/>
    <w:rsid w:val="00993338"/>
    <w:rsid w:val="00995D30"/>
    <w:rsid w:val="009A416D"/>
    <w:rsid w:val="009B2C65"/>
    <w:rsid w:val="009D5B78"/>
    <w:rsid w:val="009F4F3F"/>
    <w:rsid w:val="00A93F55"/>
    <w:rsid w:val="00AA14A5"/>
    <w:rsid w:val="00AA1B7B"/>
    <w:rsid w:val="00AC0198"/>
    <w:rsid w:val="00AC4654"/>
    <w:rsid w:val="00AF7CBB"/>
    <w:rsid w:val="00B4724E"/>
    <w:rsid w:val="00B720AA"/>
    <w:rsid w:val="00B840CA"/>
    <w:rsid w:val="00BC4289"/>
    <w:rsid w:val="00BF2F3A"/>
    <w:rsid w:val="00BF33BE"/>
    <w:rsid w:val="00BF358F"/>
    <w:rsid w:val="00C21C59"/>
    <w:rsid w:val="00C2262C"/>
    <w:rsid w:val="00C37BC4"/>
    <w:rsid w:val="00C42F41"/>
    <w:rsid w:val="00C46B76"/>
    <w:rsid w:val="00C71FCC"/>
    <w:rsid w:val="00C77335"/>
    <w:rsid w:val="00C84220"/>
    <w:rsid w:val="00CD723D"/>
    <w:rsid w:val="00CF16D8"/>
    <w:rsid w:val="00D1010D"/>
    <w:rsid w:val="00D11B2C"/>
    <w:rsid w:val="00D42F8D"/>
    <w:rsid w:val="00D447AB"/>
    <w:rsid w:val="00D55D99"/>
    <w:rsid w:val="00D9192B"/>
    <w:rsid w:val="00DB1D40"/>
    <w:rsid w:val="00DD4BA8"/>
    <w:rsid w:val="00E02A6A"/>
    <w:rsid w:val="00E07164"/>
    <w:rsid w:val="00E14016"/>
    <w:rsid w:val="00E254D6"/>
    <w:rsid w:val="00E4028D"/>
    <w:rsid w:val="00E633AC"/>
    <w:rsid w:val="00E8447F"/>
    <w:rsid w:val="00E95C0A"/>
    <w:rsid w:val="00E962DC"/>
    <w:rsid w:val="00EA53A7"/>
    <w:rsid w:val="00EF085B"/>
    <w:rsid w:val="00F444A7"/>
    <w:rsid w:val="00F46058"/>
    <w:rsid w:val="00F62D8A"/>
    <w:rsid w:val="00F83ABB"/>
    <w:rsid w:val="00F9333E"/>
    <w:rsid w:val="00F95AD5"/>
    <w:rsid w:val="00FA5E81"/>
    <w:rsid w:val="00FD31CD"/>
    <w:rsid w:val="00FE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94878C0"/>
  <w15:docId w15:val="{06F067BD-438D-4539-A965-732329DE9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3156E"/>
    <w:pPr>
      <w:widowControl w:val="0"/>
      <w:spacing w:line="270" w:lineRule="atLeast"/>
    </w:pPr>
    <w:rPr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E957F1"/>
    <w:pPr>
      <w:keepNext/>
      <w:keepLines/>
      <w:spacing w:line="280" w:lineRule="atLeast"/>
      <w:outlineLvl w:val="0"/>
    </w:pPr>
    <w:rPr>
      <w:rFonts w:eastAsiaTheme="majorEastAsia" w:cstheme="majorBidi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E3C13"/>
    <w:pPr>
      <w:widowControl/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link w:val="FuzeileZchn"/>
    <w:uiPriority w:val="99"/>
    <w:rsid w:val="00A76C33"/>
    <w:pPr>
      <w:tabs>
        <w:tab w:val="center" w:pos="4536"/>
        <w:tab w:val="right" w:pos="9072"/>
      </w:tabs>
      <w:spacing w:line="160" w:lineRule="atLeast"/>
    </w:pPr>
    <w:rPr>
      <w:rFonts w:ascii="Arial" w:hAnsi="Arial"/>
      <w:sz w:val="14"/>
    </w:rPr>
  </w:style>
  <w:style w:type="paragraph" w:customStyle="1" w:styleId="wappen">
    <w:name w:val="wappen"/>
    <w:pPr>
      <w:framePr w:hSpace="142" w:wrap="auto" w:vAnchor="page" w:hAnchor="page" w:x="5388" w:y="511"/>
      <w:widowControl w:val="0"/>
    </w:pPr>
  </w:style>
  <w:style w:type="paragraph" w:customStyle="1" w:styleId="LF">
    <w:name w:val="LF"/>
    <w:pPr>
      <w:framePr w:w="567" w:wrap="auto" w:vAnchor="page" w:hAnchor="page"/>
      <w:widowControl w:val="0"/>
      <w:spacing w:line="240" w:lineRule="exact"/>
      <w:ind w:left="284"/>
    </w:pPr>
    <w:rPr>
      <w:rFonts w:ascii="Tms Rmn" w:hAnsi="Tms Rmn"/>
      <w:vanish/>
      <w:sz w:val="24"/>
    </w:rPr>
  </w:style>
  <w:style w:type="character" w:styleId="Seitenzahl">
    <w:name w:val="page number"/>
    <w:basedOn w:val="Absatz-Standardschriftart"/>
    <w:rPr>
      <w:rFonts w:cs="Times New Roman"/>
      <w:sz w:val="20"/>
    </w:rPr>
  </w:style>
  <w:style w:type="paragraph" w:customStyle="1" w:styleId="Verfgung">
    <w:name w:val="Verfügung"/>
    <w:rsid w:val="003038B0"/>
    <w:pPr>
      <w:widowControl w:val="0"/>
      <w:spacing w:line="230" w:lineRule="atLeast"/>
      <w:ind w:hanging="425"/>
    </w:pPr>
    <w:rPr>
      <w:vanish/>
    </w:rPr>
  </w:style>
  <w:style w:type="paragraph" w:customStyle="1" w:styleId="Leiste">
    <w:name w:val="Leiste"/>
    <w:rsid w:val="006E3C13"/>
    <w:pPr>
      <w:framePr w:w="4315" w:h="2552" w:hSpace="142" w:wrap="auto" w:vAnchor="page" w:hAnchor="page" w:x="7769" w:y="2921"/>
      <w:widowControl w:val="0"/>
      <w:tabs>
        <w:tab w:val="left" w:pos="1134"/>
        <w:tab w:val="left" w:pos="1701"/>
        <w:tab w:val="left" w:pos="8160"/>
      </w:tabs>
      <w:spacing w:line="180" w:lineRule="atLeast"/>
    </w:pPr>
    <w:rPr>
      <w:rFonts w:ascii="Arial" w:hAnsi="Arial"/>
      <w:sz w:val="16"/>
    </w:rPr>
  </w:style>
  <w:style w:type="paragraph" w:customStyle="1" w:styleId="Adresse">
    <w:name w:val="Adresse"/>
    <w:rsid w:val="006E3C13"/>
    <w:pPr>
      <w:widowControl w:val="0"/>
    </w:pPr>
    <w:rPr>
      <w:sz w:val="24"/>
    </w:rPr>
  </w:style>
  <w:style w:type="paragraph" w:customStyle="1" w:styleId="anschrift">
    <w:name w:val="anschrift"/>
    <w:pPr>
      <w:framePr w:w="3969" w:hSpace="142" w:wrap="auto" w:vAnchor="page" w:hAnchor="page" w:x="1362" w:y="2666"/>
      <w:widowControl w:val="0"/>
      <w:jc w:val="center"/>
    </w:pPr>
    <w:rPr>
      <w:sz w:val="14"/>
    </w:rPr>
  </w:style>
  <w:style w:type="paragraph" w:customStyle="1" w:styleId="Ministerium">
    <w:name w:val="Ministerium"/>
    <w:pPr>
      <w:framePr w:w="3629" w:h="601" w:hSpace="142" w:wrap="auto" w:vAnchor="page" w:hAnchor="page" w:x="7769" w:y="852"/>
      <w:widowControl w:val="0"/>
    </w:pPr>
    <w:rPr>
      <w:sz w:val="24"/>
    </w:rPr>
  </w:style>
  <w:style w:type="paragraph" w:customStyle="1" w:styleId="alternativerKopf">
    <w:name w:val="alternativer Kopf"/>
    <w:rsid w:val="004E6AE4"/>
    <w:pPr>
      <w:framePr w:w="4253" w:h="907" w:hRule="exact" w:hSpace="142" w:vSpace="142" w:wrap="around" w:vAnchor="page" w:hAnchor="text" w:y="852"/>
      <w:widowControl w:val="0"/>
    </w:pPr>
    <w:rPr>
      <w:rFonts w:ascii="Arial" w:hAnsi="Arial"/>
    </w:rPr>
  </w:style>
  <w:style w:type="paragraph" w:customStyle="1" w:styleId="Betreff">
    <w:name w:val="Betreff"/>
    <w:basedOn w:val="Adresse"/>
    <w:pPr>
      <w:spacing w:before="120"/>
    </w:pPr>
  </w:style>
  <w:style w:type="paragraph" w:customStyle="1" w:styleId="hier">
    <w:name w:val="hier"/>
    <w:basedOn w:val="Betreff"/>
    <w:next w:val="Betreff"/>
    <w:pPr>
      <w:spacing w:before="0"/>
      <w:ind w:left="567" w:hanging="567"/>
    </w:pPr>
  </w:style>
  <w:style w:type="paragraph" w:customStyle="1" w:styleId="Mitzeichnung">
    <w:name w:val="Mitzeichnung"/>
    <w:basedOn w:val="Standard"/>
    <w:pPr>
      <w:framePr w:w="567" w:h="567" w:hRule="exact" w:hSpace="142" w:wrap="auto" w:vAnchor="text" w:hAnchor="page" w:x="5671" w:y="1"/>
      <w:pBdr>
        <w:left w:val="single" w:sz="6" w:space="1" w:color="auto"/>
        <w:right w:val="single" w:sz="6" w:space="1" w:color="auto"/>
        <w:between w:val="single" w:sz="6" w:space="1" w:color="auto"/>
      </w:pBdr>
    </w:pPr>
    <w:rPr>
      <w:rFonts w:ascii="Arial" w:hAnsi="Arial"/>
      <w:vanish/>
    </w:rPr>
  </w:style>
  <w:style w:type="paragraph" w:customStyle="1" w:styleId="mit1">
    <w:name w:val="mit1"/>
    <w:basedOn w:val="Standard"/>
    <w:pPr>
      <w:pBdr>
        <w:bottom w:val="single" w:sz="6" w:space="1" w:color="auto"/>
        <w:right w:val="single" w:sz="6" w:space="1" w:color="auto"/>
      </w:pBdr>
      <w:spacing w:line="480" w:lineRule="auto"/>
      <w:ind w:left="-113"/>
      <w:jc w:val="center"/>
    </w:pPr>
    <w:rPr>
      <w:rFonts w:ascii="Arial" w:hAnsi="Arial"/>
      <w:vanish/>
    </w:rPr>
  </w:style>
  <w:style w:type="paragraph" w:customStyle="1" w:styleId="mit2">
    <w:name w:val="mit2"/>
    <w:basedOn w:val="Standard"/>
    <w:pPr>
      <w:pBdr>
        <w:bottom w:val="single" w:sz="6" w:space="1" w:color="auto"/>
      </w:pBdr>
      <w:spacing w:line="480" w:lineRule="auto"/>
      <w:ind w:left="-102"/>
      <w:jc w:val="center"/>
    </w:pPr>
    <w:rPr>
      <w:rFonts w:ascii="Arial" w:hAnsi="Arial"/>
      <w:vanish/>
    </w:rPr>
  </w:style>
  <w:style w:type="paragraph" w:customStyle="1" w:styleId="mit3">
    <w:name w:val="mit3"/>
    <w:basedOn w:val="Standard"/>
    <w:pPr>
      <w:pBdr>
        <w:right w:val="single" w:sz="6" w:space="1" w:color="auto"/>
      </w:pBdr>
      <w:spacing w:line="480" w:lineRule="auto"/>
    </w:pPr>
    <w:rPr>
      <w:rFonts w:ascii="Arial" w:hAnsi="Arial"/>
      <w:vanish/>
    </w:rPr>
  </w:style>
  <w:style w:type="paragraph" w:styleId="Textkrper">
    <w:name w:val="Body Text"/>
    <w:basedOn w:val="Standard"/>
    <w:rsid w:val="00607011"/>
  </w:style>
  <w:style w:type="paragraph" w:styleId="Sprechblasentext">
    <w:name w:val="Balloon Text"/>
    <w:basedOn w:val="Standard"/>
    <w:semiHidden/>
    <w:rsid w:val="005E318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EC55F0"/>
    <w:rPr>
      <w:rFonts w:cs="Times New Roman"/>
      <w:color w:val="0000FF"/>
      <w:sz w:val="13"/>
      <w:u w:val="none"/>
    </w:rPr>
  </w:style>
  <w:style w:type="paragraph" w:customStyle="1" w:styleId="ADR">
    <w:name w:val="ADR"/>
    <w:basedOn w:val="Standard"/>
    <w:pPr>
      <w:widowControl/>
    </w:pPr>
  </w:style>
  <w:style w:type="character" w:customStyle="1" w:styleId="Erstellungsdatum">
    <w:name w:val="Erstellungsdatum"/>
    <w:basedOn w:val="Absatz-Standardschriftart"/>
    <w:rPr>
      <w:rFonts w:ascii="Arial" w:hAnsi="Arial" w:cs="Times New Roman"/>
      <w:b/>
      <w:vanish/>
      <w:sz w:val="16"/>
    </w:rPr>
  </w:style>
  <w:style w:type="paragraph" w:customStyle="1" w:styleId="KopfICI">
    <w:name w:val="KopfICI"/>
    <w:basedOn w:val="Standard"/>
    <w:rsid w:val="006E3C13"/>
    <w:pPr>
      <w:framePr w:h="539" w:hSpace="142" w:wrap="around" w:vAnchor="page" w:hAnchor="page" w:x="1702" w:y="568"/>
      <w:widowControl/>
      <w:autoSpaceDE w:val="0"/>
      <w:autoSpaceDN w:val="0"/>
      <w:adjustRightInd w:val="0"/>
      <w:spacing w:line="230" w:lineRule="atLeast"/>
    </w:pPr>
    <w:rPr>
      <w:rFonts w:ascii="Arial" w:hAnsi="Arial" w:cs="Arial"/>
      <w:b/>
      <w:bCs/>
      <w:color w:val="181512"/>
      <w:szCs w:val="24"/>
    </w:rPr>
  </w:style>
  <w:style w:type="paragraph" w:customStyle="1" w:styleId="PFCI">
    <w:name w:val="PFCI"/>
    <w:basedOn w:val="Standard"/>
    <w:rsid w:val="006E3C13"/>
    <w:pPr>
      <w:widowControl/>
      <w:autoSpaceDE w:val="0"/>
      <w:autoSpaceDN w:val="0"/>
      <w:adjustRightInd w:val="0"/>
      <w:spacing w:line="140" w:lineRule="atLeast"/>
    </w:pPr>
    <w:rPr>
      <w:rFonts w:ascii="Arial" w:hAnsi="Arial" w:cs="Arial"/>
      <w:color w:val="000000"/>
      <w:spacing w:val="5"/>
      <w:sz w:val="13"/>
      <w:szCs w:val="13"/>
    </w:rPr>
  </w:style>
  <w:style w:type="paragraph" w:customStyle="1" w:styleId="Kopfbereich">
    <w:name w:val="Kopfbereich"/>
    <w:basedOn w:val="Kopfzeile"/>
    <w:rsid w:val="00D76DBF"/>
    <w:rPr>
      <w:rFonts w:ascii="Arial" w:hAnsi="Arial" w:cs="Arial"/>
      <w:b/>
      <w:bCs/>
      <w:sz w:val="23"/>
      <w:szCs w:val="24"/>
    </w:rPr>
  </w:style>
  <w:style w:type="character" w:styleId="Kommentarzeichen">
    <w:name w:val="annotation reference"/>
    <w:basedOn w:val="Absatz-Standardschriftart"/>
    <w:rsid w:val="0093017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3017F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93017F"/>
  </w:style>
  <w:style w:type="paragraph" w:styleId="Kommentarthema">
    <w:name w:val="annotation subject"/>
    <w:basedOn w:val="Kommentartext"/>
    <w:next w:val="Kommentartext"/>
    <w:link w:val="KommentarthemaZchn"/>
    <w:rsid w:val="009301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93017F"/>
    <w:rPr>
      <w:b/>
      <w:bCs/>
    </w:rPr>
  </w:style>
  <w:style w:type="character" w:styleId="Fett">
    <w:name w:val="Strong"/>
    <w:aliases w:val="Betreffzeile"/>
    <w:basedOn w:val="Absatz-Standardschriftart"/>
    <w:qFormat/>
    <w:rsid w:val="00B73788"/>
    <w:rPr>
      <w:rFonts w:ascii="Times New Roman" w:hAnsi="Times New Roman"/>
      <w:b/>
      <w:bCs/>
      <w:color w:val="auto"/>
      <w:sz w:val="24"/>
      <w:bdr w:val="none" w:sz="0" w:space="0" w:color="auto"/>
    </w:rPr>
  </w:style>
  <w:style w:type="paragraph" w:styleId="Titel">
    <w:name w:val="Title"/>
    <w:basedOn w:val="Standard"/>
    <w:next w:val="Standard"/>
    <w:link w:val="TitelZchn"/>
    <w:qFormat/>
    <w:rsid w:val="00B737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B737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ervorhebung">
    <w:name w:val="Emphasis"/>
    <w:basedOn w:val="Absatz-Standardschriftart"/>
    <w:qFormat/>
    <w:rsid w:val="00B73788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rsid w:val="00E957F1"/>
    <w:rPr>
      <w:rFonts w:eastAsiaTheme="majorEastAsia" w:cstheme="majorBidi"/>
      <w:b/>
      <w:bCs/>
      <w:sz w:val="24"/>
      <w:szCs w:val="28"/>
    </w:rPr>
  </w:style>
  <w:style w:type="character" w:customStyle="1" w:styleId="FuzeileZchn">
    <w:name w:val="Fußzeile Zchn"/>
    <w:basedOn w:val="Absatz-Standardschriftart"/>
    <w:link w:val="Fuzeile"/>
    <w:uiPriority w:val="99"/>
    <w:rsid w:val="00AB4ABF"/>
    <w:rPr>
      <w:rFonts w:ascii="Arial" w:hAnsi="Arial"/>
      <w:sz w:val="14"/>
    </w:rPr>
  </w:style>
  <w:style w:type="paragraph" w:styleId="Listenabsatz">
    <w:name w:val="List Paragraph"/>
    <w:basedOn w:val="Standard"/>
    <w:uiPriority w:val="34"/>
    <w:qFormat/>
    <w:rsid w:val="00593618"/>
    <w:pPr>
      <w:ind w:left="720"/>
      <w:contextualSpacing/>
    </w:pPr>
  </w:style>
  <w:style w:type="character" w:customStyle="1" w:styleId="Erwhnung1">
    <w:name w:val="Erwähnung1"/>
    <w:basedOn w:val="Absatz-Standardschriftart"/>
    <w:uiPriority w:val="99"/>
    <w:semiHidden/>
    <w:unhideWhenUsed/>
    <w:rsid w:val="00B4724E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44013"/>
    <w:rPr>
      <w:color w:val="808080"/>
      <w:shd w:val="clear" w:color="auto" w:fill="E6E6E6"/>
    </w:rPr>
  </w:style>
  <w:style w:type="character" w:customStyle="1" w:styleId="KopfzeileZchn">
    <w:name w:val="Kopfzeile Zchn"/>
    <w:basedOn w:val="Absatz-Standardschriftart"/>
    <w:link w:val="Kopfzeile"/>
    <w:rsid w:val="001D3A89"/>
    <w:rPr>
      <w:sz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C71FCC"/>
    <w:pPr>
      <w:widowControl/>
      <w:spacing w:line="240" w:lineRule="auto"/>
    </w:pPr>
    <w:rPr>
      <w:rFonts w:ascii="Arial" w:hAnsi="Arial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71FCC"/>
    <w:rPr>
      <w:rFonts w:ascii="Arial" w:hAnsi="Arial"/>
      <w:sz w:val="22"/>
      <w:szCs w:val="21"/>
    </w:rPr>
  </w:style>
  <w:style w:type="table" w:styleId="Tabellenraster">
    <w:name w:val="Table Grid"/>
    <w:basedOn w:val="NormaleTabelle"/>
    <w:uiPriority w:val="59"/>
    <w:rsid w:val="0044552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962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ststelle.sts-ghrf.hef@kultus.hess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0c653c-8497-4a34-b602-42e015e727ce" xsi:nil="true"/>
    <lcf76f155ced4ddcb4097134ff3c332f xmlns="b09d1413-f86a-4de4-b855-7cfacb94fce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3FC12298A21743A0C8B79A1888F1F9" ma:contentTypeVersion="13" ma:contentTypeDescription="Ein neues Dokument erstellen." ma:contentTypeScope="" ma:versionID="dca227b5a976fa81a85fde8da8b5b849">
  <xsd:schema xmlns:xsd="http://www.w3.org/2001/XMLSchema" xmlns:xs="http://www.w3.org/2001/XMLSchema" xmlns:p="http://schemas.microsoft.com/office/2006/metadata/properties" xmlns:ns2="b09d1413-f86a-4de4-b855-7cfacb94fce2" xmlns:ns3="3c0c653c-8497-4a34-b602-42e015e727ce" targetNamespace="http://schemas.microsoft.com/office/2006/metadata/properties" ma:root="true" ma:fieldsID="3486f3a5d28c72939b6159534ab11549" ns2:_="" ns3:_="">
    <xsd:import namespace="b09d1413-f86a-4de4-b855-7cfacb94fce2"/>
    <xsd:import namespace="3c0c653c-8497-4a34-b602-42e015e727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d1413-f86a-4de4-b855-7cfacb94fc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2b7e8db3-95d3-453a-9289-7be50f0cfb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c653c-8497-4a34-b602-42e015e727c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bc613ab-2dd0-40fe-bd31-de18ab97322e}" ma:internalName="TaxCatchAll" ma:showField="CatchAllData" ma:web="3c0c653c-8497-4a34-b602-42e015e727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CDB33-B71F-4233-8934-25B76D5BC636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b09d1413-f86a-4de4-b855-7cfacb94fce2"/>
    <ds:schemaRef ds:uri="http://schemas.microsoft.com/office/2006/documentManagement/types"/>
    <ds:schemaRef ds:uri="http://schemas.microsoft.com/office/2006/metadata/properties"/>
    <ds:schemaRef ds:uri="http://purl.org/dc/elements/1.1/"/>
    <ds:schemaRef ds:uri="3c0c653c-8497-4a34-b602-42e015e727c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5A92FE7-10DF-4611-88D2-CD142BBAEF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F0F73F-2DC2-4249-B547-10BC927C2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9d1413-f86a-4de4-b855-7cfacb94fce2"/>
    <ds:schemaRef ds:uri="3c0c653c-8497-4a34-b602-42e015e72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2E7719-D3F8-49A9-8BDF-75EF7F0DB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587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4280</CharactersWithSpaces>
  <SharedDoc>false</SharedDoc>
  <HLinks>
    <vt:vector size="6" baseType="variant">
      <vt:variant>
        <vt:i4>131193</vt:i4>
      </vt:variant>
      <vt:variant>
        <vt:i4>3</vt:i4>
      </vt:variant>
      <vt:variant>
        <vt:i4>0</vt:i4>
      </vt:variant>
      <vt:variant>
        <vt:i4>5</vt:i4>
      </vt:variant>
      <vt:variant>
        <vt:lpwstr>mailto:poststelle@hkm.hessen.de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Bott, Silke (AFL FD)</dc:creator>
  <cp:lastModifiedBy>Bruhn, Ulrike (LA HEF)</cp:lastModifiedBy>
  <cp:revision>2</cp:revision>
  <cp:lastPrinted>2021-10-05T08:16:00Z</cp:lastPrinted>
  <dcterms:created xsi:type="dcterms:W3CDTF">2023-09-12T10:44:00Z</dcterms:created>
  <dcterms:modified xsi:type="dcterms:W3CDTF">2023-09-12T10:44:00Z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0x010100F43FC12298A21743A0C8B79A1888F1F9</vt:lpwstr>
  </property>
</Properties>
</file>